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F96FA" w14:textId="287FF0EB" w:rsidR="00931417" w:rsidRDefault="00856EF2" w:rsidP="00931417">
      <w:pPr>
        <w:spacing w:after="0" w:line="240" w:lineRule="auto"/>
        <w:rPr>
          <w:rFonts w:ascii="BIZ UDPゴシック" w:eastAsia="BIZ UDPゴシック" w:hAnsi="BIZ UDPゴシック"/>
          <w:sz w:val="21"/>
        </w:rPr>
      </w:pPr>
      <w:r w:rsidRPr="00CF6B4E">
        <w:rPr>
          <w:rFonts w:ascii="UD デジタル 教科書体 NK-R" w:eastAsia="UD デジタル 教科書体 NK-R" w:hint="eastAsia"/>
          <w:noProof/>
          <w:szCs w:val="24"/>
        </w:rPr>
        <w:drawing>
          <wp:anchor distT="0" distB="0" distL="114300" distR="114300" simplePos="0" relativeHeight="251664384" behindDoc="0" locked="0" layoutInCell="1" allowOverlap="1" wp14:anchorId="6E5A4423" wp14:editId="7CAC179D">
            <wp:simplePos x="0" y="0"/>
            <wp:positionH relativeFrom="column">
              <wp:posOffset>3863340</wp:posOffset>
            </wp:positionH>
            <wp:positionV relativeFrom="paragraph">
              <wp:posOffset>-210820</wp:posOffset>
            </wp:positionV>
            <wp:extent cx="2154711" cy="33909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169"/>
                    <a:stretch/>
                  </pic:blipFill>
                  <pic:spPr bwMode="auto">
                    <a:xfrm>
                      <a:off x="0" y="0"/>
                      <a:ext cx="2321450" cy="36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9C7">
        <w:rPr>
          <w:rFonts w:ascii="BIZ UDPゴシック" w:eastAsia="BIZ UDPゴシック" w:hAnsi="BIZ UDPゴシック" w:hint="eastAsia"/>
          <w:sz w:val="21"/>
        </w:rPr>
        <w:t>第</w:t>
      </w:r>
      <w:r w:rsidR="00B16F61">
        <w:rPr>
          <w:rFonts w:ascii="BIZ UDPゴシック" w:eastAsia="BIZ UDPゴシック" w:hAnsi="BIZ UDPゴシック" w:hint="eastAsia"/>
          <w:sz w:val="21"/>
        </w:rPr>
        <w:t>４</w:t>
      </w:r>
      <w:r w:rsidR="003509C7">
        <w:rPr>
          <w:rFonts w:ascii="BIZ UDPゴシック" w:eastAsia="BIZ UDPゴシック" w:hAnsi="BIZ UDPゴシック" w:hint="eastAsia"/>
          <w:sz w:val="21"/>
        </w:rPr>
        <w:t>回　産業教育委員会</w:t>
      </w:r>
    </w:p>
    <w:tbl>
      <w:tblPr>
        <w:tblStyle w:val="af1"/>
        <w:tblW w:w="0" w:type="auto"/>
        <w:shd w:val="clear" w:color="auto" w:fill="212120" w:themeFill="text1"/>
        <w:tblLook w:val="04A0" w:firstRow="1" w:lastRow="0" w:firstColumn="1" w:lastColumn="0" w:noHBand="0" w:noVBand="1"/>
      </w:tblPr>
      <w:tblGrid>
        <w:gridCol w:w="9514"/>
      </w:tblGrid>
      <w:tr w:rsidR="003509C7" w14:paraId="0E17C841" w14:textId="77777777" w:rsidTr="006464E7">
        <w:tc>
          <w:tcPr>
            <w:tcW w:w="9514" w:type="dxa"/>
            <w:tcBorders>
              <w:bottom w:val="nil"/>
            </w:tcBorders>
            <w:shd w:val="clear" w:color="auto" w:fill="88DFFF" w:themeFill="accent2" w:themeFillTint="66"/>
          </w:tcPr>
          <w:p w14:paraId="0939EBCD" w14:textId="52EAFA37" w:rsidR="003509C7" w:rsidRPr="00E27075" w:rsidRDefault="003509C7" w:rsidP="003509C7">
            <w:pPr>
              <w:spacing w:line="240" w:lineRule="auto"/>
              <w:jc w:val="center"/>
              <w:rPr>
                <w:rFonts w:ascii="BIZ UDPゴシック" w:eastAsia="BIZ UDPゴシック" w:hAnsi="BIZ UDPゴシック"/>
                <w:b/>
                <w:sz w:val="21"/>
              </w:rPr>
            </w:pPr>
            <w:r w:rsidRPr="00E27075">
              <w:rPr>
                <w:rFonts w:ascii="BIZ UDPゴシック" w:eastAsia="BIZ UDPゴシック" w:hAnsi="BIZ UDPゴシック" w:hint="eastAsia"/>
                <w:b/>
                <w:color w:val="FF0000"/>
                <w:sz w:val="56"/>
              </w:rPr>
              <w:t>工業</w:t>
            </w:r>
            <w:r w:rsidRPr="00E27075">
              <w:rPr>
                <w:rFonts w:ascii="BIZ UDPゴシック" w:eastAsia="BIZ UDPゴシック" w:hAnsi="BIZ UDPゴシック" w:hint="eastAsia"/>
                <w:b/>
                <w:sz w:val="56"/>
              </w:rPr>
              <w:t>高校 進路フェア（企業説明会）</w:t>
            </w:r>
          </w:p>
        </w:tc>
      </w:tr>
      <w:tr w:rsidR="003509C7" w14:paraId="2E11DBA3" w14:textId="77777777" w:rsidTr="006464E7">
        <w:tc>
          <w:tcPr>
            <w:tcW w:w="9514" w:type="dxa"/>
            <w:tcBorders>
              <w:top w:val="nil"/>
            </w:tcBorders>
            <w:shd w:val="clear" w:color="auto" w:fill="88DFFF" w:themeFill="accent2" w:themeFillTint="66"/>
          </w:tcPr>
          <w:p w14:paraId="3A4CC442" w14:textId="6B7A6219" w:rsidR="003509C7" w:rsidRPr="003509C7" w:rsidRDefault="00AC0555" w:rsidP="00AC0555">
            <w:pPr>
              <w:spacing w:afterLines="50" w:after="120" w:line="240" w:lineRule="auto"/>
              <w:jc w:val="center"/>
              <w:rPr>
                <w:rFonts w:ascii="BIZ UDPゴシック" w:eastAsia="BIZ UDPゴシック" w:hAnsi="BIZ UDPゴシック"/>
                <w:sz w:val="56"/>
              </w:rPr>
            </w:pPr>
            <w:r>
              <w:rPr>
                <w:rFonts w:ascii="BIZ UDPゴシック" w:eastAsia="BIZ UDPゴシック" w:hAnsi="BIZ UDPゴシック" w:hint="eastAsia"/>
                <w:noProof/>
                <w:sz w:val="24"/>
                <w:szCs w:val="24"/>
              </w:rPr>
              <mc:AlternateContent>
                <mc:Choice Requires="wps">
                  <w:drawing>
                    <wp:anchor distT="0" distB="0" distL="114300" distR="114300" simplePos="0" relativeHeight="251660288" behindDoc="0" locked="0" layoutInCell="1" allowOverlap="1" wp14:anchorId="03C431FF" wp14:editId="352937F4">
                      <wp:simplePos x="0" y="0"/>
                      <wp:positionH relativeFrom="column">
                        <wp:posOffset>3077211</wp:posOffset>
                      </wp:positionH>
                      <wp:positionV relativeFrom="paragraph">
                        <wp:posOffset>445770</wp:posOffset>
                      </wp:positionV>
                      <wp:extent cx="1466850" cy="8763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466850" cy="876300"/>
                              </a:xfrm>
                              <a:prstGeom prst="rect">
                                <a:avLst/>
                              </a:prstGeom>
                              <a:noFill/>
                              <a:ln w="6350">
                                <a:noFill/>
                              </a:ln>
                            </wps:spPr>
                            <wps:txbx>
                              <w:txbxContent>
                                <w:p w14:paraId="6148EDA4" w14:textId="776BE1AD" w:rsidR="001C2562" w:rsidRPr="00BC1C3C" w:rsidRDefault="001C2562" w:rsidP="00AC0555">
                                  <w:pPr>
                                    <w:spacing w:after="0" w:line="600" w:lineRule="exact"/>
                                    <w:rPr>
                                      <w:rFonts w:ascii="BIZ UDPゴシック" w:eastAsia="BIZ UDPゴシック" w:hAnsi="BIZ UDPゴシック"/>
                                      <w:b/>
                                      <w:sz w:val="48"/>
                                      <w:szCs w:val="48"/>
                                      <w:u w:val="thick" w:color="FF0000"/>
                                    </w:rPr>
                                  </w:pPr>
                                  <w:r w:rsidRPr="00BC1C3C">
                                    <w:rPr>
                                      <w:rFonts w:ascii="BIZ UDPゴシック" w:eastAsia="BIZ UDPゴシック" w:hAnsi="BIZ UDPゴシック" w:hint="eastAsia"/>
                                      <w:b/>
                                      <w:sz w:val="48"/>
                                      <w:szCs w:val="48"/>
                                      <w:u w:val="thick" w:color="FF0000"/>
                                    </w:rPr>
                                    <w:t>参加企業</w:t>
                                  </w:r>
                                </w:p>
                                <w:p w14:paraId="17052636" w14:textId="6CFA46AD" w:rsidR="001C2562" w:rsidRPr="00BC1C3C" w:rsidRDefault="001C2562" w:rsidP="00AC0555">
                                  <w:pPr>
                                    <w:spacing w:after="0" w:line="600" w:lineRule="exact"/>
                                    <w:rPr>
                                      <w:sz w:val="48"/>
                                      <w:szCs w:val="48"/>
                                      <w:u w:val="thick" w:color="FF0000"/>
                                    </w:rPr>
                                  </w:pPr>
                                  <w:r w:rsidRPr="00BC1C3C">
                                    <w:rPr>
                                      <w:rFonts w:ascii="BIZ UDPゴシック" w:eastAsia="BIZ UDPゴシック" w:hAnsi="BIZ UDPゴシック" w:hint="eastAsia"/>
                                      <w:b/>
                                      <w:sz w:val="48"/>
                                      <w:szCs w:val="48"/>
                                      <w:u w:val="thick" w:color="FF0000"/>
                                    </w:rPr>
                                    <w:t>大募集!</w:t>
                                  </w:r>
                                  <w:r w:rsidRPr="00BC1C3C">
                                    <w:rPr>
                                      <w:rFonts w:ascii="BIZ UDPゴシック" w:eastAsia="BIZ UDPゴシック" w:hAnsi="BIZ UDPゴシック"/>
                                      <w:b/>
                                      <w:sz w:val="48"/>
                                      <w:szCs w:val="48"/>
                                      <w:u w:val="thick" w:color="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431FF" id="_x0000_t202" coordsize="21600,21600" o:spt="202" path="m,l,21600r21600,l21600,xe">
                      <v:stroke joinstyle="miter"/>
                      <v:path gradientshapeok="t" o:connecttype="rect"/>
                    </v:shapetype>
                    <v:shape id="テキスト ボックス 10" o:spid="_x0000_s1026" type="#_x0000_t202" style="position:absolute;left:0;text-align:left;margin-left:242.3pt;margin-top:35.1pt;width:115.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" filled="f" stroked="f" strokeweight=".5pt">
                      <v:textbox>
                        <w:txbxContent>
                          <w:p w14:paraId="6148EDA4" w14:textId="776BE1AD" w:rsidR="001C2562" w:rsidRPr="00BC1C3C" w:rsidRDefault="001C2562" w:rsidP="00AC0555">
                            <w:pPr>
                              <w:spacing w:after="0" w:line="600" w:lineRule="exact"/>
                              <w:rPr>
                                <w:rFonts w:ascii="BIZ UDPゴシック" w:eastAsia="BIZ UDPゴシック" w:hAnsi="BIZ UDPゴシック"/>
                                <w:b/>
                                <w:sz w:val="48"/>
                                <w:szCs w:val="48"/>
                                <w:u w:val="thick" w:color="FF0000"/>
                              </w:rPr>
                            </w:pPr>
                            <w:r w:rsidRPr="00BC1C3C">
                              <w:rPr>
                                <w:rFonts w:ascii="BIZ UDPゴシック" w:eastAsia="BIZ UDPゴシック" w:hAnsi="BIZ UDPゴシック" w:hint="eastAsia"/>
                                <w:b/>
                                <w:sz w:val="48"/>
                                <w:szCs w:val="48"/>
                                <w:u w:val="thick" w:color="FF0000"/>
                              </w:rPr>
                              <w:t>参加企業</w:t>
                            </w:r>
                          </w:p>
                          <w:p w14:paraId="17052636" w14:textId="6CFA46AD" w:rsidR="001C2562" w:rsidRPr="00BC1C3C" w:rsidRDefault="001C2562" w:rsidP="00AC0555">
                            <w:pPr>
                              <w:spacing w:after="0" w:line="600" w:lineRule="exact"/>
                              <w:rPr>
                                <w:sz w:val="48"/>
                                <w:szCs w:val="48"/>
                                <w:u w:val="thick" w:color="FF0000"/>
                              </w:rPr>
                            </w:pPr>
                            <w:r w:rsidRPr="00BC1C3C">
                              <w:rPr>
                                <w:rFonts w:ascii="BIZ UDPゴシック" w:eastAsia="BIZ UDPゴシック" w:hAnsi="BIZ UDPゴシック" w:hint="eastAsia"/>
                                <w:b/>
                                <w:sz w:val="48"/>
                                <w:szCs w:val="48"/>
                                <w:u w:val="thick" w:color="FF0000"/>
                              </w:rPr>
                              <w:t>大募集!</w:t>
                            </w:r>
                            <w:r w:rsidRPr="00BC1C3C">
                              <w:rPr>
                                <w:rFonts w:ascii="BIZ UDPゴシック" w:eastAsia="BIZ UDPゴシック" w:hAnsi="BIZ UDPゴシック"/>
                                <w:b/>
                                <w:sz w:val="48"/>
                                <w:szCs w:val="48"/>
                                <w:u w:val="thick" w:color="FF0000"/>
                              </w:rPr>
                              <w:t>!</w:t>
                            </w:r>
                          </w:p>
                        </w:txbxContent>
                      </v:textbox>
                    </v:shape>
                  </w:pict>
                </mc:Fallback>
              </mc:AlternateContent>
            </w:r>
            <w:r>
              <w:rPr>
                <w:rFonts w:ascii="BIZ UDPゴシック" w:eastAsia="BIZ UDPゴシック" w:hAnsi="BIZ UDPゴシック" w:hint="eastAsia"/>
                <w:noProof/>
                <w:sz w:val="24"/>
                <w:szCs w:val="24"/>
              </w:rPr>
              <mc:AlternateContent>
                <mc:Choice Requires="wps">
                  <w:drawing>
                    <wp:anchor distT="0" distB="0" distL="114300" distR="114300" simplePos="0" relativeHeight="251659264" behindDoc="0" locked="0" layoutInCell="1" allowOverlap="1" wp14:anchorId="4788137E" wp14:editId="15871D34">
                      <wp:simplePos x="0" y="0"/>
                      <wp:positionH relativeFrom="column">
                        <wp:posOffset>3181985</wp:posOffset>
                      </wp:positionH>
                      <wp:positionV relativeFrom="paragraph">
                        <wp:posOffset>293370</wp:posOffset>
                      </wp:positionV>
                      <wp:extent cx="1152000" cy="1152000"/>
                      <wp:effectExtent l="0" t="0" r="10160" b="10160"/>
                      <wp:wrapNone/>
                      <wp:docPr id="9" name="楕円 9"/>
                      <wp:cNvGraphicFramePr/>
                      <a:graphic xmlns:a="http://schemas.openxmlformats.org/drawingml/2006/main">
                        <a:graphicData uri="http://schemas.microsoft.com/office/word/2010/wordprocessingShape">
                          <wps:wsp>
                            <wps:cNvSpPr/>
                            <wps:spPr>
                              <a:xfrm>
                                <a:off x="0" y="0"/>
                                <a:ext cx="1152000" cy="1152000"/>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85F08" id="楕円 9" o:spid="_x0000_s1026" style="position:absolute;left:0;text-align:left;margin-left:250.55pt;margin-top:23.1pt;width:90.7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" fillcolor="#88dfff [1301]" strokecolor="#212120 [3213]" strokeweight="2pt"/>
                  </w:pict>
                </mc:Fallback>
              </mc:AlternateContent>
            </w:r>
            <w:r w:rsidR="003509C7">
              <w:rPr>
                <w:noProof/>
              </w:rPr>
              <w:drawing>
                <wp:inline distT="0" distB="0" distL="0" distR="0" wp14:anchorId="48199A44" wp14:editId="0401E808">
                  <wp:extent cx="5857627" cy="1440000"/>
                  <wp:effectExtent l="0" t="0" r="0" b="8255"/>
                  <wp:docPr id="15" name="図 15" descr="https://omiya-th.spec.ed.jp/wysiwyg/image/download/1/1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miya-th.spec.ed.jp/wysiwyg/image/download/1/128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627" cy="1440000"/>
                          </a:xfrm>
                          <a:prstGeom prst="rect">
                            <a:avLst/>
                          </a:prstGeom>
                          <a:noFill/>
                          <a:ln>
                            <a:noFill/>
                          </a:ln>
                        </pic:spPr>
                      </pic:pic>
                    </a:graphicData>
                  </a:graphic>
                </wp:inline>
              </w:drawing>
            </w:r>
          </w:p>
        </w:tc>
      </w:tr>
    </w:tbl>
    <w:p w14:paraId="715DD941" w14:textId="3A0FABEC" w:rsidR="00156835" w:rsidRPr="0066088C" w:rsidRDefault="00BF4764" w:rsidP="00BF4764">
      <w:pPr>
        <w:spacing w:after="0" w:line="240" w:lineRule="auto"/>
        <w:ind w:firstLineChars="100" w:firstLine="210"/>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弊会では、高校生</w:t>
      </w:r>
      <w:r w:rsidR="00156835" w:rsidRPr="0066088C">
        <w:rPr>
          <w:rFonts w:ascii="BIZ UDPゴシック" w:eastAsia="BIZ UDPゴシック" w:hAnsi="BIZ UDPゴシック" w:hint="eastAsia"/>
          <w:sz w:val="21"/>
          <w:szCs w:val="21"/>
        </w:rPr>
        <w:t>がなりたい姿やありたい自分を表現するために、多様な企業に触れ、自身の職業人生を主体的に設計する機会とするため、</w:t>
      </w:r>
      <w:r w:rsidRPr="0066088C">
        <w:rPr>
          <w:rFonts w:ascii="BIZ UDPゴシック" w:eastAsia="BIZ UDPゴシック" w:hAnsi="BIZ UDPゴシック" w:hint="eastAsia"/>
          <w:sz w:val="21"/>
          <w:szCs w:val="21"/>
        </w:rPr>
        <w:t>大宮工業高校での進路フェアを</w:t>
      </w:r>
      <w:r w:rsidR="00156835" w:rsidRPr="0066088C">
        <w:rPr>
          <w:rFonts w:ascii="BIZ UDPゴシック" w:eastAsia="BIZ UDPゴシック" w:hAnsi="BIZ UDPゴシック" w:hint="eastAsia"/>
          <w:sz w:val="21"/>
          <w:szCs w:val="21"/>
        </w:rPr>
        <w:t>開催いたします。企業から事業内容や業界の状況等を説明することで、生徒の職業観や就業観を育み、産業全体の未来の発展に寄与すること</w:t>
      </w:r>
      <w:r w:rsidRPr="0066088C">
        <w:rPr>
          <w:rFonts w:ascii="BIZ UDPゴシック" w:eastAsia="BIZ UDPゴシック" w:hAnsi="BIZ UDPゴシック" w:hint="eastAsia"/>
          <w:sz w:val="21"/>
          <w:szCs w:val="21"/>
        </w:rPr>
        <w:t>になります。</w:t>
      </w:r>
      <w:r w:rsidR="00156835" w:rsidRPr="0066088C">
        <w:rPr>
          <w:rFonts w:ascii="BIZ UDPゴシック" w:eastAsia="BIZ UDPゴシック" w:hAnsi="BIZ UDPゴシック" w:hint="eastAsia"/>
          <w:sz w:val="21"/>
          <w:szCs w:val="21"/>
        </w:rPr>
        <w:t>学校での学びと企業活動の繋がりを相互に理解を深め、連携を強化する</w:t>
      </w:r>
      <w:r w:rsidRPr="0066088C">
        <w:rPr>
          <w:rFonts w:ascii="BIZ UDPゴシック" w:eastAsia="BIZ UDPゴシック" w:hAnsi="BIZ UDPゴシック" w:hint="eastAsia"/>
          <w:sz w:val="21"/>
          <w:szCs w:val="21"/>
        </w:rPr>
        <w:t>機会ですので、奮ってご参加ください</w:t>
      </w:r>
      <w:r w:rsidR="00156835" w:rsidRPr="0066088C">
        <w:rPr>
          <w:rFonts w:ascii="BIZ UDPゴシック" w:eastAsia="BIZ UDPゴシック" w:hAnsi="BIZ UDPゴシック" w:hint="eastAsia"/>
          <w:sz w:val="21"/>
          <w:szCs w:val="21"/>
        </w:rPr>
        <w:t>。</w:t>
      </w:r>
    </w:p>
    <w:tbl>
      <w:tblPr>
        <w:tblStyle w:val="af1"/>
        <w:tblW w:w="0" w:type="auto"/>
        <w:tblLook w:val="04A0" w:firstRow="1" w:lastRow="0" w:firstColumn="1" w:lastColumn="0" w:noHBand="0" w:noVBand="1"/>
      </w:tblPr>
      <w:tblGrid>
        <w:gridCol w:w="988"/>
        <w:gridCol w:w="6378"/>
        <w:gridCol w:w="2148"/>
      </w:tblGrid>
      <w:tr w:rsidR="00E27075" w:rsidRPr="0066088C" w14:paraId="4E1621DE" w14:textId="77777777" w:rsidTr="00BC1C3C">
        <w:trPr>
          <w:trHeight w:val="567"/>
        </w:trPr>
        <w:tc>
          <w:tcPr>
            <w:tcW w:w="988" w:type="dxa"/>
            <w:shd w:val="clear" w:color="auto" w:fill="88DFFF" w:themeFill="accent2" w:themeFillTint="66"/>
            <w:vAlign w:val="center"/>
          </w:tcPr>
          <w:p w14:paraId="1495FA5C" w14:textId="7ECDD836" w:rsidR="00E27075" w:rsidRPr="0066088C" w:rsidRDefault="00E27075"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日</w:t>
            </w:r>
            <w:r w:rsidR="00BF4764" w:rsidRPr="0066088C">
              <w:rPr>
                <w:rFonts w:ascii="BIZ UDPゴシック" w:eastAsia="BIZ UDPゴシック" w:hAnsi="BIZ UDPゴシック" w:hint="eastAsia"/>
                <w:sz w:val="21"/>
                <w:szCs w:val="21"/>
              </w:rPr>
              <w:t xml:space="preserve">　</w:t>
            </w:r>
            <w:r w:rsidRPr="0066088C">
              <w:rPr>
                <w:rFonts w:ascii="BIZ UDPゴシック" w:eastAsia="BIZ UDPゴシック" w:hAnsi="BIZ UDPゴシック" w:hint="eastAsia"/>
                <w:sz w:val="21"/>
                <w:szCs w:val="21"/>
              </w:rPr>
              <w:t>時</w:t>
            </w:r>
          </w:p>
        </w:tc>
        <w:tc>
          <w:tcPr>
            <w:tcW w:w="8526" w:type="dxa"/>
            <w:gridSpan w:val="2"/>
            <w:vAlign w:val="center"/>
          </w:tcPr>
          <w:p w14:paraId="58B25FE8" w14:textId="1CE75A0E" w:rsidR="00E27075" w:rsidRPr="00E24801" w:rsidRDefault="00E27075" w:rsidP="00844051">
            <w:pPr>
              <w:spacing w:line="240" w:lineRule="auto"/>
              <w:jc w:val="both"/>
              <w:rPr>
                <w:rFonts w:ascii="BIZ UDPゴシック" w:eastAsia="BIZ UDPゴシック" w:hAnsi="BIZ UDPゴシック"/>
                <w:b/>
                <w:sz w:val="26"/>
                <w:szCs w:val="26"/>
              </w:rPr>
            </w:pPr>
            <w:r w:rsidRPr="00E24801">
              <w:rPr>
                <w:rFonts w:ascii="BIZ UDゴシック" w:eastAsia="BIZ UDゴシック" w:hAnsi="BIZ UDゴシック" w:hint="eastAsia"/>
                <w:b/>
                <w:sz w:val="26"/>
                <w:szCs w:val="26"/>
              </w:rPr>
              <w:t>令和</w:t>
            </w:r>
            <w:r w:rsidR="00CD32B1" w:rsidRPr="00E24801">
              <w:rPr>
                <w:rFonts w:ascii="BIZ UDゴシック" w:eastAsia="BIZ UDゴシック" w:hAnsi="BIZ UDゴシック" w:hint="eastAsia"/>
                <w:b/>
                <w:sz w:val="26"/>
                <w:szCs w:val="26"/>
              </w:rPr>
              <w:t>７</w:t>
            </w:r>
            <w:r w:rsidRPr="00E24801">
              <w:rPr>
                <w:rFonts w:ascii="BIZ UDゴシック" w:eastAsia="BIZ UDゴシック" w:hAnsi="BIZ UDゴシック" w:hint="eastAsia"/>
                <w:b/>
                <w:sz w:val="26"/>
                <w:szCs w:val="26"/>
              </w:rPr>
              <w:t>年３月１</w:t>
            </w:r>
            <w:r w:rsidR="001C2562" w:rsidRPr="00E24801">
              <w:rPr>
                <w:rFonts w:ascii="BIZ UDゴシック" w:eastAsia="BIZ UDゴシック" w:hAnsi="BIZ UDゴシック" w:hint="eastAsia"/>
                <w:b/>
                <w:sz w:val="26"/>
                <w:szCs w:val="26"/>
              </w:rPr>
              <w:t>２</w:t>
            </w:r>
            <w:r w:rsidRPr="00E24801">
              <w:rPr>
                <w:rFonts w:ascii="BIZ UDゴシック" w:eastAsia="BIZ UDゴシック" w:hAnsi="BIZ UDゴシック" w:hint="eastAsia"/>
                <w:b/>
                <w:sz w:val="26"/>
                <w:szCs w:val="26"/>
              </w:rPr>
              <w:t>日（水）</w:t>
            </w:r>
            <w:r w:rsidR="00886E86" w:rsidRPr="00886E86">
              <w:rPr>
                <w:rFonts w:ascii="BIZ UDゴシック" w:eastAsia="BIZ UDゴシック" w:hAnsi="BIZ UDゴシック" w:hint="eastAsia"/>
                <w:b/>
                <w:color w:val="FF0000"/>
                <w:sz w:val="26"/>
                <w:szCs w:val="26"/>
                <w:highlight w:val="yellow"/>
              </w:rPr>
              <w:t>９</w:t>
            </w:r>
            <w:r w:rsidRPr="00886E86">
              <w:rPr>
                <w:rFonts w:ascii="BIZ UDゴシック" w:eastAsia="BIZ UDゴシック" w:hAnsi="BIZ UDゴシック" w:hint="eastAsia"/>
                <w:b/>
                <w:color w:val="FF0000"/>
                <w:sz w:val="26"/>
                <w:szCs w:val="26"/>
                <w:highlight w:val="yellow"/>
              </w:rPr>
              <w:t>：５０～１</w:t>
            </w:r>
            <w:r w:rsidR="00886E86" w:rsidRPr="00886E86">
              <w:rPr>
                <w:rFonts w:ascii="BIZ UDゴシック" w:eastAsia="BIZ UDゴシック" w:hAnsi="BIZ UDゴシック" w:hint="eastAsia"/>
                <w:b/>
                <w:color w:val="FF0000"/>
                <w:sz w:val="26"/>
                <w:szCs w:val="26"/>
                <w:highlight w:val="yellow"/>
              </w:rPr>
              <w:t>３</w:t>
            </w:r>
            <w:r w:rsidRPr="00886E86">
              <w:rPr>
                <w:rFonts w:ascii="BIZ UDゴシック" w:eastAsia="BIZ UDゴシック" w:hAnsi="BIZ UDゴシック"/>
                <w:b/>
                <w:color w:val="FF0000"/>
                <w:sz w:val="26"/>
                <w:szCs w:val="26"/>
                <w:highlight w:val="yellow"/>
              </w:rPr>
              <w:t>:</w:t>
            </w:r>
            <w:r w:rsidRPr="00886E86">
              <w:rPr>
                <w:rFonts w:ascii="BIZ UDゴシック" w:eastAsia="BIZ UDゴシック" w:hAnsi="BIZ UDゴシック" w:hint="eastAsia"/>
                <w:b/>
                <w:color w:val="FF0000"/>
                <w:sz w:val="26"/>
                <w:szCs w:val="26"/>
                <w:highlight w:val="yellow"/>
              </w:rPr>
              <w:t>３０（受付</w:t>
            </w:r>
            <w:r w:rsidR="00886E86" w:rsidRPr="00886E86">
              <w:rPr>
                <w:rFonts w:ascii="BIZ UDゴシック" w:eastAsia="BIZ UDゴシック" w:hAnsi="BIZ UDゴシック" w:hint="eastAsia"/>
                <w:b/>
                <w:color w:val="FF0000"/>
                <w:sz w:val="26"/>
                <w:szCs w:val="26"/>
                <w:highlight w:val="yellow"/>
              </w:rPr>
              <w:t>９</w:t>
            </w:r>
            <w:r w:rsidRPr="00886E86">
              <w:rPr>
                <w:rFonts w:ascii="BIZ UDゴシック" w:eastAsia="BIZ UDゴシック" w:hAnsi="BIZ UDゴシック" w:hint="eastAsia"/>
                <w:b/>
                <w:color w:val="FF0000"/>
                <w:sz w:val="26"/>
                <w:szCs w:val="26"/>
                <w:highlight w:val="yellow"/>
              </w:rPr>
              <w:t>：３０～）</w:t>
            </w:r>
          </w:p>
        </w:tc>
      </w:tr>
      <w:tr w:rsidR="00E27075" w:rsidRPr="0066088C" w14:paraId="08043B3D" w14:textId="77777777" w:rsidTr="00BC1C3C">
        <w:trPr>
          <w:trHeight w:val="567"/>
        </w:trPr>
        <w:tc>
          <w:tcPr>
            <w:tcW w:w="988" w:type="dxa"/>
            <w:shd w:val="clear" w:color="auto" w:fill="88DFFF" w:themeFill="accent2" w:themeFillTint="66"/>
            <w:vAlign w:val="center"/>
          </w:tcPr>
          <w:p w14:paraId="421E32A4" w14:textId="39EC9DE8" w:rsidR="00E27075" w:rsidRPr="0066088C" w:rsidRDefault="00E27075"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会</w:t>
            </w:r>
            <w:r w:rsidR="00BF4764" w:rsidRPr="0066088C">
              <w:rPr>
                <w:rFonts w:ascii="BIZ UDPゴシック" w:eastAsia="BIZ UDPゴシック" w:hAnsi="BIZ UDPゴシック" w:hint="eastAsia"/>
                <w:sz w:val="21"/>
                <w:szCs w:val="21"/>
              </w:rPr>
              <w:t xml:space="preserve">　</w:t>
            </w:r>
            <w:r w:rsidRPr="0066088C">
              <w:rPr>
                <w:rFonts w:ascii="BIZ UDPゴシック" w:eastAsia="BIZ UDPゴシック" w:hAnsi="BIZ UDPゴシック" w:hint="eastAsia"/>
                <w:sz w:val="21"/>
                <w:szCs w:val="21"/>
              </w:rPr>
              <w:t>場</w:t>
            </w:r>
          </w:p>
        </w:tc>
        <w:tc>
          <w:tcPr>
            <w:tcW w:w="8526" w:type="dxa"/>
            <w:gridSpan w:val="2"/>
            <w:vAlign w:val="center"/>
          </w:tcPr>
          <w:p w14:paraId="1B89941F" w14:textId="2C246E4C" w:rsidR="00E27075" w:rsidRPr="00E24801" w:rsidRDefault="00E27075" w:rsidP="00844051">
            <w:pPr>
              <w:spacing w:line="240" w:lineRule="auto"/>
              <w:jc w:val="both"/>
              <w:rPr>
                <w:rFonts w:ascii="BIZ UDゴシック" w:eastAsia="BIZ UDゴシック" w:hAnsi="BIZ UDゴシック"/>
                <w:b/>
                <w:sz w:val="26"/>
                <w:szCs w:val="26"/>
              </w:rPr>
            </w:pPr>
            <w:r w:rsidRPr="00E24801">
              <w:rPr>
                <w:rFonts w:ascii="BIZ UDゴシック" w:eastAsia="BIZ UDゴシック" w:hAnsi="BIZ UDゴシック" w:hint="eastAsia"/>
                <w:b/>
                <w:sz w:val="26"/>
                <w:szCs w:val="26"/>
              </w:rPr>
              <w:t>県立大宮工業高等学校</w:t>
            </w:r>
            <w:r w:rsidR="00844051" w:rsidRPr="00E24801">
              <w:rPr>
                <w:rFonts w:ascii="BIZ UDゴシック" w:eastAsia="BIZ UDゴシック" w:hAnsi="BIZ UDゴシック" w:hint="eastAsia"/>
                <w:b/>
                <w:sz w:val="26"/>
                <w:szCs w:val="26"/>
              </w:rPr>
              <w:t xml:space="preserve">　</w:t>
            </w:r>
            <w:r w:rsidRPr="00E24801">
              <w:rPr>
                <w:rFonts w:ascii="BIZ UDゴシック" w:eastAsia="BIZ UDゴシック" w:hAnsi="BIZ UDゴシック" w:hint="eastAsia"/>
                <w:b/>
                <w:sz w:val="26"/>
                <w:szCs w:val="26"/>
              </w:rPr>
              <w:t>さいたま市北区本郷町1970番地</w:t>
            </w:r>
          </w:p>
        </w:tc>
      </w:tr>
      <w:tr w:rsidR="00E27075" w:rsidRPr="0066088C" w14:paraId="7ECFF5D0" w14:textId="77777777" w:rsidTr="00BC1C3C">
        <w:trPr>
          <w:trHeight w:val="567"/>
        </w:trPr>
        <w:tc>
          <w:tcPr>
            <w:tcW w:w="988" w:type="dxa"/>
            <w:shd w:val="clear" w:color="auto" w:fill="88DFFF" w:themeFill="accent2" w:themeFillTint="66"/>
            <w:vAlign w:val="center"/>
          </w:tcPr>
          <w:p w14:paraId="25613BB3" w14:textId="4572A4B9" w:rsidR="00E27075" w:rsidRPr="0066088C" w:rsidRDefault="00E27075"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定</w:t>
            </w:r>
            <w:r w:rsidR="00BF4764" w:rsidRPr="0066088C">
              <w:rPr>
                <w:rFonts w:ascii="BIZ UDPゴシック" w:eastAsia="BIZ UDPゴシック" w:hAnsi="BIZ UDPゴシック" w:hint="eastAsia"/>
                <w:sz w:val="21"/>
                <w:szCs w:val="21"/>
              </w:rPr>
              <w:t xml:space="preserve">　</w:t>
            </w:r>
            <w:r w:rsidRPr="0066088C">
              <w:rPr>
                <w:rFonts w:ascii="BIZ UDPゴシック" w:eastAsia="BIZ UDPゴシック" w:hAnsi="BIZ UDPゴシック" w:hint="eastAsia"/>
                <w:sz w:val="21"/>
                <w:szCs w:val="21"/>
              </w:rPr>
              <w:t>員</w:t>
            </w:r>
          </w:p>
        </w:tc>
        <w:tc>
          <w:tcPr>
            <w:tcW w:w="8526" w:type="dxa"/>
            <w:gridSpan w:val="2"/>
            <w:vAlign w:val="center"/>
          </w:tcPr>
          <w:p w14:paraId="00E17AA9" w14:textId="0C071C3A" w:rsidR="00E27075" w:rsidRPr="0066088C" w:rsidRDefault="00844051" w:rsidP="00844051">
            <w:pPr>
              <w:spacing w:line="240" w:lineRule="auto"/>
              <w:jc w:val="both"/>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４</w:t>
            </w:r>
            <w:r w:rsidR="00E27075" w:rsidRPr="0066088C">
              <w:rPr>
                <w:rFonts w:ascii="BIZ UDPゴシック" w:eastAsia="BIZ UDPゴシック" w:hAnsi="BIZ UDPゴシック" w:hint="eastAsia"/>
                <w:sz w:val="21"/>
                <w:szCs w:val="21"/>
              </w:rPr>
              <w:t>０社程度 (参加費無料)　&lt;会員限定&gt;</w:t>
            </w:r>
          </w:p>
          <w:p w14:paraId="1E3BFFC5" w14:textId="2A55FC15" w:rsidR="00E27075" w:rsidRPr="0066088C" w:rsidRDefault="00E27075" w:rsidP="00844051">
            <w:pPr>
              <w:spacing w:line="240" w:lineRule="auto"/>
              <w:jc w:val="both"/>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工業</w:t>
            </w:r>
            <w:r w:rsidR="0066298D" w:rsidRPr="0066088C">
              <w:rPr>
                <w:rFonts w:ascii="BIZ UDPゴシック" w:eastAsia="BIZ UDPゴシック" w:hAnsi="BIZ UDPゴシック" w:hint="eastAsia"/>
                <w:sz w:val="21"/>
                <w:szCs w:val="21"/>
              </w:rPr>
              <w:t>科</w:t>
            </w:r>
            <w:r w:rsidRPr="0066088C">
              <w:rPr>
                <w:rFonts w:ascii="BIZ UDPゴシック" w:eastAsia="BIZ UDPゴシック" w:hAnsi="BIZ UDPゴシック" w:hint="eastAsia"/>
                <w:sz w:val="21"/>
                <w:szCs w:val="21"/>
              </w:rPr>
              <w:t>の学習内容に関連した企業（機械科・電子機械科・電気科・建築科）</w:t>
            </w:r>
          </w:p>
        </w:tc>
      </w:tr>
      <w:tr w:rsidR="00856EF2" w:rsidRPr="0066088C" w14:paraId="03C7A550" w14:textId="77777777" w:rsidTr="00856EF2">
        <w:trPr>
          <w:trHeight w:val="567"/>
        </w:trPr>
        <w:tc>
          <w:tcPr>
            <w:tcW w:w="988" w:type="dxa"/>
            <w:shd w:val="clear" w:color="auto" w:fill="88DFFF" w:themeFill="accent2" w:themeFillTint="66"/>
            <w:vAlign w:val="center"/>
          </w:tcPr>
          <w:p w14:paraId="0B16372F" w14:textId="4F6F752D" w:rsidR="00856EF2" w:rsidRPr="0066088C" w:rsidRDefault="00856EF2"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pacing w:val="30"/>
                <w:w w:val="75"/>
                <w:sz w:val="21"/>
                <w:szCs w:val="21"/>
                <w:fitText w:val="720" w:id="-959284992"/>
              </w:rPr>
              <w:t>申込期</w:t>
            </w:r>
            <w:r w:rsidRPr="0066088C">
              <w:rPr>
                <w:rFonts w:ascii="BIZ UDPゴシック" w:eastAsia="BIZ UDPゴシック" w:hAnsi="BIZ UDPゴシック" w:hint="eastAsia"/>
                <w:spacing w:val="1"/>
                <w:w w:val="75"/>
                <w:sz w:val="21"/>
                <w:szCs w:val="21"/>
                <w:fitText w:val="720" w:id="-959284992"/>
              </w:rPr>
              <w:t>限</w:t>
            </w:r>
          </w:p>
        </w:tc>
        <w:tc>
          <w:tcPr>
            <w:tcW w:w="6378" w:type="dxa"/>
            <w:vAlign w:val="center"/>
          </w:tcPr>
          <w:p w14:paraId="20E68E00" w14:textId="77777777" w:rsidR="00856EF2" w:rsidRPr="0066088C" w:rsidRDefault="00856EF2" w:rsidP="00844051">
            <w:pPr>
              <w:spacing w:line="240" w:lineRule="auto"/>
              <w:jc w:val="both"/>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令和</w:t>
            </w:r>
            <w:r>
              <w:rPr>
                <w:rFonts w:ascii="BIZ UDPゴシック" w:eastAsia="BIZ UDPゴシック" w:hAnsi="BIZ UDPゴシック" w:hint="eastAsia"/>
                <w:sz w:val="21"/>
                <w:szCs w:val="21"/>
              </w:rPr>
              <w:t>６</w:t>
            </w:r>
            <w:r w:rsidRPr="0066088C">
              <w:rPr>
                <w:rFonts w:ascii="BIZ UDPゴシック" w:eastAsia="BIZ UDPゴシック" w:hAnsi="BIZ UDPゴシック" w:hint="eastAsia"/>
                <w:sz w:val="21"/>
                <w:szCs w:val="21"/>
              </w:rPr>
              <w:t>年</w:t>
            </w:r>
            <w:r>
              <w:rPr>
                <w:rFonts w:ascii="BIZ UDPゴシック" w:eastAsia="BIZ UDPゴシック" w:hAnsi="BIZ UDPゴシック" w:hint="eastAsia"/>
                <w:sz w:val="21"/>
                <w:szCs w:val="21"/>
              </w:rPr>
              <w:t>１１</w:t>
            </w:r>
            <w:r w:rsidRPr="0066088C">
              <w:rPr>
                <w:rFonts w:ascii="BIZ UDPゴシック" w:eastAsia="BIZ UDPゴシック" w:hAnsi="BIZ UDPゴシック" w:hint="eastAsia"/>
                <w:sz w:val="21"/>
                <w:szCs w:val="21"/>
              </w:rPr>
              <w:t>月</w:t>
            </w:r>
            <w:r>
              <w:rPr>
                <w:rFonts w:ascii="BIZ UDPゴシック" w:eastAsia="BIZ UDPゴシック" w:hAnsi="BIZ UDPゴシック" w:hint="eastAsia"/>
                <w:sz w:val="21"/>
                <w:szCs w:val="21"/>
              </w:rPr>
              <w:t>１５</w:t>
            </w:r>
            <w:r w:rsidRPr="0066088C">
              <w:rPr>
                <w:rFonts w:ascii="BIZ UDPゴシック" w:eastAsia="BIZ UDPゴシック" w:hAnsi="BIZ UDPゴシック" w:hint="eastAsia"/>
                <w:sz w:val="21"/>
                <w:szCs w:val="21"/>
              </w:rPr>
              <w:t>日(金)</w:t>
            </w:r>
          </w:p>
        </w:tc>
        <w:tc>
          <w:tcPr>
            <w:tcW w:w="2148" w:type="dxa"/>
            <w:vMerge w:val="restart"/>
            <w:vAlign w:val="center"/>
          </w:tcPr>
          <w:p w14:paraId="6E4FBB0C" w14:textId="0643572D" w:rsidR="00856EF2" w:rsidRPr="0066088C" w:rsidRDefault="0059194A" w:rsidP="00844051">
            <w:pPr>
              <w:spacing w:line="240" w:lineRule="auto"/>
              <w:jc w:val="both"/>
              <w:rPr>
                <w:rFonts w:ascii="BIZ UDPゴシック" w:eastAsia="BIZ UDPゴシック" w:hAnsi="BIZ UDPゴシック"/>
                <w:sz w:val="21"/>
                <w:szCs w:val="21"/>
              </w:rPr>
            </w:pPr>
            <w:r>
              <w:rPr>
                <w:noProof/>
              </w:rPr>
              <w:drawing>
                <wp:anchor distT="0" distB="0" distL="114300" distR="114300" simplePos="0" relativeHeight="251666432" behindDoc="0" locked="0" layoutInCell="1" allowOverlap="1" wp14:anchorId="658F0972" wp14:editId="32E232B4">
                  <wp:simplePos x="0" y="0"/>
                  <wp:positionH relativeFrom="column">
                    <wp:posOffset>254000</wp:posOffset>
                  </wp:positionH>
                  <wp:positionV relativeFrom="paragraph">
                    <wp:posOffset>-17145</wp:posOffset>
                  </wp:positionV>
                  <wp:extent cx="657225" cy="657225"/>
                  <wp:effectExtent l="0" t="0" r="9525"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6EF2" w:rsidRPr="0066088C" w14:paraId="54502CF9" w14:textId="77777777" w:rsidTr="00856EF2">
        <w:trPr>
          <w:trHeight w:val="567"/>
        </w:trPr>
        <w:tc>
          <w:tcPr>
            <w:tcW w:w="988" w:type="dxa"/>
            <w:shd w:val="clear" w:color="auto" w:fill="88DFFF" w:themeFill="accent2" w:themeFillTint="66"/>
            <w:vAlign w:val="center"/>
          </w:tcPr>
          <w:p w14:paraId="1D1D9B8C" w14:textId="632FA3B4" w:rsidR="00856EF2" w:rsidRPr="0066088C" w:rsidRDefault="00856EF2"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pacing w:val="30"/>
                <w:w w:val="75"/>
                <w:sz w:val="21"/>
                <w:szCs w:val="21"/>
                <w:fitText w:val="720" w:id="-959284991"/>
              </w:rPr>
              <w:t>申込方</w:t>
            </w:r>
            <w:r w:rsidRPr="0066088C">
              <w:rPr>
                <w:rFonts w:ascii="BIZ UDPゴシック" w:eastAsia="BIZ UDPゴシック" w:hAnsi="BIZ UDPゴシック" w:hint="eastAsia"/>
                <w:spacing w:val="1"/>
                <w:w w:val="75"/>
                <w:sz w:val="21"/>
                <w:szCs w:val="21"/>
                <w:fitText w:val="720" w:id="-959284991"/>
              </w:rPr>
              <w:t>法</w:t>
            </w:r>
          </w:p>
        </w:tc>
        <w:tc>
          <w:tcPr>
            <w:tcW w:w="6378" w:type="dxa"/>
            <w:vAlign w:val="center"/>
          </w:tcPr>
          <w:p w14:paraId="772338CA" w14:textId="77777777" w:rsidR="00856EF2" w:rsidRPr="0066088C" w:rsidRDefault="00856EF2" w:rsidP="00844051">
            <w:pPr>
              <w:spacing w:line="240" w:lineRule="auto"/>
              <w:jc w:val="both"/>
              <w:rPr>
                <w:rFonts w:ascii="BIZ UDPゴシック" w:eastAsia="BIZ UDPゴシック" w:hAnsi="BIZ UDPゴシック"/>
                <w:sz w:val="21"/>
                <w:szCs w:val="21"/>
              </w:rPr>
            </w:pPr>
            <w:r>
              <w:rPr>
                <w:rFonts w:ascii="BIZ UDPゴシック" w:eastAsia="BIZ UDPゴシック" w:hAnsi="BIZ UDPゴシック" w:hint="eastAsia"/>
                <w:sz w:val="21"/>
                <w:szCs w:val="21"/>
              </w:rPr>
              <w:t>HP・ＦＡＸ（本用紙）・ＱＲコードのいずれか</w:t>
            </w:r>
            <w:r w:rsidRPr="0066088C">
              <w:rPr>
                <w:rFonts w:ascii="BIZ UDPゴシック" w:eastAsia="BIZ UDPゴシック" w:hAnsi="BIZ UDPゴシック" w:hint="eastAsia"/>
                <w:sz w:val="21"/>
                <w:szCs w:val="21"/>
              </w:rPr>
              <w:t>にてお申し込み下さい。</w:t>
            </w:r>
          </w:p>
        </w:tc>
        <w:tc>
          <w:tcPr>
            <w:tcW w:w="2148" w:type="dxa"/>
            <w:vMerge/>
            <w:vAlign w:val="center"/>
          </w:tcPr>
          <w:p w14:paraId="13E50727" w14:textId="7C3ACEFA" w:rsidR="00856EF2" w:rsidRPr="0066088C" w:rsidRDefault="00856EF2" w:rsidP="00844051">
            <w:pPr>
              <w:spacing w:line="240" w:lineRule="auto"/>
              <w:jc w:val="both"/>
              <w:rPr>
                <w:rFonts w:ascii="BIZ UDPゴシック" w:eastAsia="BIZ UDPゴシック" w:hAnsi="BIZ UDPゴシック"/>
                <w:sz w:val="21"/>
                <w:szCs w:val="21"/>
              </w:rPr>
            </w:pPr>
          </w:p>
        </w:tc>
      </w:tr>
      <w:tr w:rsidR="00E27075" w:rsidRPr="0066088C" w14:paraId="4A42F13F" w14:textId="77777777" w:rsidTr="00BC1C3C">
        <w:trPr>
          <w:trHeight w:val="567"/>
        </w:trPr>
        <w:tc>
          <w:tcPr>
            <w:tcW w:w="988" w:type="dxa"/>
            <w:shd w:val="clear" w:color="auto" w:fill="88DFFF" w:themeFill="accent2" w:themeFillTint="66"/>
            <w:vAlign w:val="center"/>
          </w:tcPr>
          <w:p w14:paraId="00C239E9" w14:textId="77777777" w:rsidR="00E27075" w:rsidRPr="0066088C" w:rsidRDefault="00E27075"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pacing w:val="22"/>
                <w:w w:val="60"/>
                <w:sz w:val="21"/>
                <w:szCs w:val="21"/>
                <w:fitText w:val="720" w:id="-959284990"/>
              </w:rPr>
              <w:t>参加企業</w:t>
            </w:r>
            <w:r w:rsidRPr="0066088C">
              <w:rPr>
                <w:rFonts w:ascii="BIZ UDPゴシック" w:eastAsia="BIZ UDPゴシック" w:hAnsi="BIZ UDPゴシック" w:hint="eastAsia"/>
                <w:spacing w:val="3"/>
                <w:w w:val="60"/>
                <w:sz w:val="21"/>
                <w:szCs w:val="21"/>
                <w:fitText w:val="720" w:id="-959284990"/>
              </w:rPr>
              <w:t>の</w:t>
            </w:r>
          </w:p>
          <w:p w14:paraId="22DA2314" w14:textId="3470DF65" w:rsidR="00E27075" w:rsidRPr="0066088C" w:rsidRDefault="00E27075"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pacing w:val="24"/>
                <w:w w:val="66"/>
                <w:sz w:val="21"/>
                <w:szCs w:val="21"/>
                <w:fitText w:val="720" w:id="-959284736"/>
              </w:rPr>
              <w:t>決定・通</w:t>
            </w:r>
            <w:r w:rsidRPr="0066088C">
              <w:rPr>
                <w:rFonts w:ascii="BIZ UDPゴシック" w:eastAsia="BIZ UDPゴシック" w:hAnsi="BIZ UDPゴシック" w:hint="eastAsia"/>
                <w:spacing w:val="1"/>
                <w:w w:val="66"/>
                <w:sz w:val="21"/>
                <w:szCs w:val="21"/>
                <w:fitText w:val="720" w:id="-959284736"/>
              </w:rPr>
              <w:t>知</w:t>
            </w:r>
          </w:p>
        </w:tc>
        <w:tc>
          <w:tcPr>
            <w:tcW w:w="8526" w:type="dxa"/>
            <w:gridSpan w:val="2"/>
            <w:vAlign w:val="center"/>
          </w:tcPr>
          <w:p w14:paraId="258068D8" w14:textId="67330986" w:rsidR="00E27075" w:rsidRPr="0066088C" w:rsidRDefault="00156835" w:rsidP="0066298D">
            <w:pPr>
              <w:spacing w:line="240" w:lineRule="auto"/>
              <w:ind w:firstLineChars="100" w:firstLine="210"/>
              <w:jc w:val="both"/>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埼玉県経営者協会・大宮工業高校において参加企業を決定し、１２月２０日までにお申込みいただいた企業にお知らせさせていただきます。なお、申込多数の場合や、同業種の企業から複数の申込があった場合は抽選とさせていただきます。</w:t>
            </w:r>
          </w:p>
        </w:tc>
      </w:tr>
      <w:tr w:rsidR="00844051" w:rsidRPr="0066088C" w14:paraId="1DFD3F93" w14:textId="77777777" w:rsidTr="00BC1C3C">
        <w:trPr>
          <w:trHeight w:val="567"/>
        </w:trPr>
        <w:tc>
          <w:tcPr>
            <w:tcW w:w="988" w:type="dxa"/>
            <w:shd w:val="clear" w:color="auto" w:fill="88DFFF" w:themeFill="accent2" w:themeFillTint="66"/>
            <w:vAlign w:val="center"/>
          </w:tcPr>
          <w:p w14:paraId="6FE22204" w14:textId="69395450" w:rsidR="00844051" w:rsidRPr="0066088C" w:rsidRDefault="00844051"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その他</w:t>
            </w:r>
          </w:p>
        </w:tc>
        <w:tc>
          <w:tcPr>
            <w:tcW w:w="8526" w:type="dxa"/>
            <w:gridSpan w:val="2"/>
            <w:vAlign w:val="center"/>
          </w:tcPr>
          <w:p w14:paraId="513FF740" w14:textId="065A00A8" w:rsidR="00844051" w:rsidRPr="0066088C" w:rsidRDefault="00844051" w:rsidP="0066298D">
            <w:pPr>
              <w:spacing w:line="240" w:lineRule="auto"/>
              <w:ind w:firstLineChars="100" w:firstLine="210"/>
              <w:jc w:val="both"/>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大規模改修工事のため、</w:t>
            </w:r>
            <w:r w:rsidRPr="00F75E27">
              <w:rPr>
                <w:rFonts w:ascii="BIZ UDPゴシック" w:eastAsia="BIZ UDPゴシック" w:hAnsi="BIZ UDPゴシック" w:hint="eastAsia"/>
                <w:color w:val="FF0000"/>
                <w:sz w:val="21"/>
                <w:szCs w:val="21"/>
              </w:rPr>
              <w:t>駐車スペースがございません</w:t>
            </w:r>
            <w:r w:rsidRPr="0066088C">
              <w:rPr>
                <w:rFonts w:ascii="BIZ UDPゴシック" w:eastAsia="BIZ UDPゴシック" w:hAnsi="BIZ UDPゴシック" w:hint="eastAsia"/>
                <w:sz w:val="21"/>
                <w:szCs w:val="21"/>
              </w:rPr>
              <w:t>。公共交通機関をご利用ください。</w:t>
            </w:r>
          </w:p>
        </w:tc>
      </w:tr>
    </w:tbl>
    <w:p w14:paraId="5E043061" w14:textId="4343A870" w:rsidR="00BE3087" w:rsidRPr="0066088C" w:rsidRDefault="00156835" w:rsidP="00844051">
      <w:pPr>
        <w:widowControl w:val="0"/>
        <w:spacing w:after="0" w:line="360" w:lineRule="exact"/>
        <w:ind w:leftChars="5" w:left="746" w:hangingChars="350" w:hanging="735"/>
        <w:jc w:val="right"/>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担当　研究主幹　富田　ＴＥＬ ０４８－６４７－４１００</w:t>
      </w:r>
    </w:p>
    <w:p w14:paraId="15A1A56F" w14:textId="3082CF26" w:rsidR="00844051" w:rsidRPr="00CB4B53" w:rsidRDefault="00844051" w:rsidP="00CB4B53">
      <w:pPr>
        <w:widowControl w:val="0"/>
        <w:spacing w:after="0" w:line="360" w:lineRule="exact"/>
        <w:ind w:leftChars="5" w:left="746" w:hangingChars="350" w:hanging="735"/>
        <w:jc w:val="center"/>
        <w:rPr>
          <w:rFonts w:ascii="BIZ UDゴシック" w:eastAsia="BIZ UDゴシック" w:hAnsi="BIZ UDゴシック"/>
          <w:b/>
          <w:sz w:val="21"/>
          <w:szCs w:val="21"/>
        </w:rPr>
      </w:pPr>
      <w:r w:rsidRPr="00CB4B53">
        <w:rPr>
          <w:rFonts w:ascii="BIZ UDゴシック" w:eastAsia="BIZ UDゴシック" w:hAnsi="BIZ UDゴシック" w:hint="eastAsia"/>
          <w:b/>
          <w:color w:val="88DFFF" w:themeColor="accent2" w:themeTint="66"/>
          <w:sz w:val="21"/>
          <w:szCs w:val="21"/>
        </w:rPr>
        <w:t>ーーーーーーーーーーーーーーーーーーーーーーーーーーーーーーーーー</w:t>
      </w:r>
      <w:r w:rsidR="00CB4B53" w:rsidRPr="00CB4B53">
        <w:rPr>
          <w:rFonts w:ascii="BIZ UDゴシック" w:eastAsia="BIZ UDゴシック" w:hAnsi="BIZ UDゴシック" w:hint="eastAsia"/>
          <w:b/>
          <w:color w:val="88DFFF" w:themeColor="accent2" w:themeTint="66"/>
          <w:sz w:val="21"/>
          <w:szCs w:val="21"/>
        </w:rPr>
        <w:t>ーーーーーー</w:t>
      </w:r>
      <w:r w:rsidRPr="00CB4B53">
        <w:rPr>
          <w:rFonts w:ascii="BIZ UDゴシック" w:eastAsia="BIZ UDゴシック" w:hAnsi="BIZ UDゴシック" w:hint="eastAsia"/>
          <w:b/>
          <w:color w:val="88DFFF" w:themeColor="accent2" w:themeTint="66"/>
          <w:sz w:val="21"/>
          <w:szCs w:val="21"/>
        </w:rPr>
        <w:t>ーーーーーー</w:t>
      </w:r>
    </w:p>
    <w:p w14:paraId="5CEE02FC" w14:textId="37C0AC60" w:rsidR="00931417" w:rsidRPr="0066088C" w:rsidRDefault="00844051" w:rsidP="00AC0555">
      <w:pPr>
        <w:widowControl w:val="0"/>
        <w:spacing w:after="0" w:line="240" w:lineRule="auto"/>
        <w:ind w:leftChars="5" w:left="746" w:hangingChars="350" w:hanging="735"/>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一般社団法人　埼玉県経営者協会　宛　ＦＡＸ（</w:t>
      </w:r>
      <w:r w:rsidR="00CB4B53">
        <w:rPr>
          <w:rFonts w:ascii="BIZ UDゴシック" w:eastAsia="BIZ UDゴシック" w:hAnsi="BIZ UDゴシック" w:hint="eastAsia"/>
          <w:sz w:val="21"/>
          <w:szCs w:val="21"/>
        </w:rPr>
        <w:t>０４８－６４１－０９２４</w:t>
      </w:r>
      <w:r w:rsidRPr="0066088C">
        <w:rPr>
          <w:rFonts w:ascii="BIZ UDゴシック" w:eastAsia="BIZ UDゴシック" w:hAnsi="BIZ UDゴシック" w:hint="eastAsia"/>
          <w:sz w:val="21"/>
          <w:szCs w:val="21"/>
        </w:rPr>
        <w:t>）</w:t>
      </w:r>
    </w:p>
    <w:p w14:paraId="31F574D5" w14:textId="25F5D256" w:rsidR="00931417" w:rsidRPr="0066088C" w:rsidRDefault="00931417" w:rsidP="00AC0555">
      <w:pPr>
        <w:widowControl w:val="0"/>
        <w:spacing w:afterLines="50" w:after="120" w:line="240" w:lineRule="auto"/>
        <w:ind w:leftChars="5" w:left="746" w:hangingChars="350" w:hanging="735"/>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３月１</w:t>
      </w:r>
      <w:r w:rsidR="001C2562">
        <w:rPr>
          <w:rFonts w:ascii="BIZ UDゴシック" w:eastAsia="BIZ UDゴシック" w:hAnsi="BIZ UDゴシック" w:hint="eastAsia"/>
          <w:sz w:val="21"/>
          <w:szCs w:val="21"/>
        </w:rPr>
        <w:t>２</w:t>
      </w:r>
      <w:r w:rsidRPr="0066088C">
        <w:rPr>
          <w:rFonts w:ascii="BIZ UDゴシック" w:eastAsia="BIZ UDゴシック" w:hAnsi="BIZ UDゴシック" w:hint="eastAsia"/>
          <w:sz w:val="21"/>
          <w:szCs w:val="21"/>
        </w:rPr>
        <w:t>日(水)</w:t>
      </w:r>
      <w:r w:rsidR="00844051" w:rsidRPr="0066088C">
        <w:rPr>
          <w:rFonts w:ascii="BIZ UDゴシック" w:eastAsia="BIZ UDゴシック" w:hAnsi="BIZ UDゴシック" w:hint="eastAsia"/>
          <w:sz w:val="21"/>
          <w:szCs w:val="21"/>
        </w:rPr>
        <w:t>「</w:t>
      </w:r>
      <w:r w:rsidRPr="0066088C">
        <w:rPr>
          <w:rFonts w:ascii="BIZ UDゴシック" w:eastAsia="BIZ UDゴシック" w:hAnsi="BIZ UDゴシック" w:hint="eastAsia"/>
          <w:sz w:val="21"/>
          <w:szCs w:val="21"/>
        </w:rPr>
        <w:t>第</w:t>
      </w:r>
      <w:r w:rsidR="001C2562">
        <w:rPr>
          <w:rFonts w:ascii="BIZ UDゴシック" w:eastAsia="BIZ UDゴシック" w:hAnsi="BIZ UDゴシック" w:hint="eastAsia"/>
          <w:sz w:val="21"/>
          <w:szCs w:val="21"/>
        </w:rPr>
        <w:t>４</w:t>
      </w:r>
      <w:r w:rsidRPr="0066088C">
        <w:rPr>
          <w:rFonts w:ascii="BIZ UDゴシック" w:eastAsia="BIZ UDゴシック" w:hAnsi="BIZ UDゴシック" w:hint="eastAsia"/>
          <w:sz w:val="21"/>
          <w:szCs w:val="21"/>
        </w:rPr>
        <w:t>回産業教育委員会</w:t>
      </w:r>
      <w:r w:rsidR="00844051" w:rsidRPr="0066088C">
        <w:rPr>
          <w:rFonts w:ascii="BIZ UDゴシック" w:eastAsia="BIZ UDゴシック" w:hAnsi="BIZ UDゴシック" w:hint="eastAsia"/>
          <w:sz w:val="21"/>
          <w:szCs w:val="21"/>
        </w:rPr>
        <w:t>（大宮工業高校進路フェア）」</w:t>
      </w:r>
      <w:r w:rsidRPr="0066088C">
        <w:rPr>
          <w:rFonts w:ascii="BIZ UDゴシック" w:eastAsia="BIZ UDゴシック" w:hAnsi="BIZ UDゴシック" w:hint="eastAsia"/>
          <w:sz w:val="21"/>
          <w:szCs w:val="21"/>
        </w:rPr>
        <w:t>参加申込書</w:t>
      </w:r>
    </w:p>
    <w:p w14:paraId="308FEFD0" w14:textId="1A960BEC" w:rsidR="00931417" w:rsidRPr="0066088C" w:rsidRDefault="00931417" w:rsidP="00931417">
      <w:pPr>
        <w:widowControl w:val="0"/>
        <w:spacing w:afterLines="50" w:after="120" w:line="360" w:lineRule="exact"/>
        <w:ind w:leftChars="5" w:left="746" w:hangingChars="350" w:hanging="735"/>
        <w:rPr>
          <w:rFonts w:ascii="BIZ UDゴシック" w:eastAsia="BIZ UDゴシック" w:hAnsi="BIZ UDゴシック"/>
          <w:sz w:val="21"/>
          <w:szCs w:val="21"/>
          <w:u w:val="single"/>
        </w:rPr>
      </w:pPr>
      <w:r w:rsidRPr="0066088C">
        <w:rPr>
          <w:rFonts w:ascii="BIZ UDゴシック" w:eastAsia="BIZ UDゴシック" w:hAnsi="BIZ UDゴシック" w:hint="eastAsia"/>
          <w:sz w:val="21"/>
          <w:szCs w:val="21"/>
          <w:u w:val="single"/>
        </w:rPr>
        <w:t>貴</w:t>
      </w:r>
      <w:r w:rsidR="00BE3087" w:rsidRPr="0066088C">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社</w:t>
      </w:r>
      <w:r w:rsidR="00BE3087" w:rsidRPr="0066088C">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 xml:space="preserve">名　　　　　　　　　　　　　　　</w:t>
      </w:r>
      <w:r w:rsidR="00D367D0">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 xml:space="preserve">　　　　所属・役職名　</w:t>
      </w:r>
      <w:r w:rsidR="00BE3087" w:rsidRPr="0066088C">
        <w:rPr>
          <w:rFonts w:ascii="BIZ UDゴシック" w:eastAsia="BIZ UDゴシック" w:hAnsi="BIZ UDゴシック" w:hint="eastAsia"/>
          <w:sz w:val="21"/>
          <w:szCs w:val="21"/>
          <w:u w:val="single"/>
        </w:rPr>
        <w:t xml:space="preserve">　　　　</w:t>
      </w:r>
      <w:r w:rsidR="00D367D0">
        <w:rPr>
          <w:rFonts w:ascii="BIZ UDゴシック" w:eastAsia="BIZ UDゴシック" w:hAnsi="BIZ UDゴシック" w:hint="eastAsia"/>
          <w:sz w:val="21"/>
          <w:szCs w:val="21"/>
          <w:u w:val="single"/>
        </w:rPr>
        <w:t xml:space="preserve">　　　</w:t>
      </w:r>
      <w:r w:rsidR="00BE3087" w:rsidRPr="0066088C">
        <w:rPr>
          <w:rFonts w:ascii="BIZ UDゴシック" w:eastAsia="BIZ UDゴシック" w:hAnsi="BIZ UDゴシック" w:hint="eastAsia"/>
          <w:sz w:val="21"/>
          <w:szCs w:val="21"/>
          <w:u w:val="single"/>
        </w:rPr>
        <w:t xml:space="preserve">　　　　　</w:t>
      </w:r>
      <w:r w:rsidR="00F55D3C" w:rsidRPr="0066088C">
        <w:rPr>
          <w:rFonts w:ascii="BIZ UDゴシック" w:eastAsia="BIZ UDゴシック" w:hAnsi="BIZ UDゴシック" w:hint="eastAsia"/>
          <w:color w:val="FFFFFF" w:themeColor="background1"/>
          <w:w w:val="33"/>
          <w:sz w:val="21"/>
          <w:szCs w:val="21"/>
          <w:u w:val="single"/>
        </w:rPr>
        <w:t>.</w:t>
      </w:r>
    </w:p>
    <w:p w14:paraId="6CD4696D" w14:textId="536F92AD" w:rsidR="00931417" w:rsidRPr="0066088C" w:rsidRDefault="00931417" w:rsidP="00931417">
      <w:pPr>
        <w:widowControl w:val="0"/>
        <w:spacing w:afterLines="50" w:after="120" w:line="360" w:lineRule="exact"/>
        <w:ind w:leftChars="5" w:left="746" w:hangingChars="350" w:hanging="735"/>
        <w:rPr>
          <w:rFonts w:ascii="BIZ UDゴシック" w:eastAsia="BIZ UDゴシック" w:hAnsi="BIZ UDゴシック"/>
          <w:color w:val="FFFFFF" w:themeColor="background1"/>
          <w:w w:val="33"/>
          <w:sz w:val="21"/>
          <w:szCs w:val="21"/>
          <w:u w:val="single"/>
        </w:rPr>
      </w:pPr>
      <w:r w:rsidRPr="0066088C">
        <w:rPr>
          <w:rFonts w:ascii="BIZ UDゴシック" w:eastAsia="BIZ UDゴシック" w:hAnsi="BIZ UDゴシック" w:hint="eastAsia"/>
          <w:sz w:val="21"/>
          <w:szCs w:val="21"/>
          <w:u w:val="single"/>
        </w:rPr>
        <w:t xml:space="preserve">担当者名　　　</w:t>
      </w:r>
      <w:r w:rsidR="00BE3087" w:rsidRPr="0066088C">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 xml:space="preserve">　　　　　　　</w:t>
      </w:r>
      <w:r w:rsidR="00D367D0">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 xml:space="preserve">　　　TEL　　　</w:t>
      </w:r>
      <w:r w:rsidR="00BE3087" w:rsidRPr="0066088C">
        <w:rPr>
          <w:rFonts w:ascii="BIZ UDゴシック" w:eastAsia="BIZ UDゴシック" w:hAnsi="BIZ UDゴシック" w:hint="eastAsia"/>
          <w:sz w:val="21"/>
          <w:szCs w:val="21"/>
          <w:u w:val="single"/>
        </w:rPr>
        <w:t xml:space="preserve">　　　　　　</w:t>
      </w:r>
      <w:r w:rsidR="00D367D0">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 xml:space="preserve">　　　　　</w:t>
      </w:r>
      <w:r w:rsidR="00F55D3C" w:rsidRPr="0066088C">
        <w:rPr>
          <w:rFonts w:ascii="BIZ UDゴシック" w:eastAsia="BIZ UDゴシック" w:hAnsi="BIZ UDゴシック" w:hint="eastAsia"/>
          <w:sz w:val="21"/>
          <w:szCs w:val="21"/>
          <w:u w:val="single"/>
        </w:rPr>
        <w:t xml:space="preserve"> </w:t>
      </w:r>
      <w:r w:rsidR="00F55D3C" w:rsidRPr="0066088C">
        <w:rPr>
          <w:rFonts w:ascii="BIZ UDゴシック" w:eastAsia="BIZ UDゴシック" w:hAnsi="BIZ UDゴシック" w:hint="eastAsia"/>
          <w:color w:val="FFFFFF" w:themeColor="background1"/>
          <w:w w:val="33"/>
          <w:sz w:val="21"/>
          <w:szCs w:val="21"/>
          <w:u w:val="single"/>
        </w:rPr>
        <w:t>.</w:t>
      </w:r>
    </w:p>
    <w:p w14:paraId="115BA68F" w14:textId="221BAB71" w:rsidR="009D7D94" w:rsidRPr="0066088C" w:rsidRDefault="009D7D94" w:rsidP="009D7D94">
      <w:pPr>
        <w:widowControl w:val="0"/>
        <w:spacing w:after="0" w:line="360" w:lineRule="exact"/>
        <w:ind w:leftChars="5" w:left="746" w:hangingChars="350" w:hanging="735"/>
        <w:rPr>
          <w:rFonts w:ascii="BIZ UDゴシック" w:eastAsia="BIZ UDゴシック" w:hAnsi="BIZ UDゴシック"/>
          <w:sz w:val="21"/>
          <w:szCs w:val="21"/>
          <w:u w:val="single"/>
        </w:rPr>
      </w:pPr>
      <w:r w:rsidRPr="0066088C">
        <w:rPr>
          <w:rFonts w:ascii="BIZ UDゴシック" w:eastAsia="BIZ UDゴシック" w:hAnsi="BIZ UDゴシック" w:hint="eastAsia"/>
          <w:sz w:val="21"/>
          <w:szCs w:val="21"/>
          <w:u w:val="single"/>
        </w:rPr>
        <w:t>当日、プロジェクタを（　　使用します　　・　　使用しません　　）</w:t>
      </w:r>
    </w:p>
    <w:p w14:paraId="1A8CCC05" w14:textId="7112DC04" w:rsidR="009D7D94" w:rsidRDefault="009D7D94" w:rsidP="00856EF2">
      <w:pPr>
        <w:widowControl w:val="0"/>
        <w:spacing w:after="0" w:line="240" w:lineRule="auto"/>
        <w:ind w:leftChars="5" w:left="746" w:hangingChars="350" w:hanging="735"/>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※プロジェクタは学校で用意します。会場割り振りのため、どちらか一方に○をご記入ください。</w:t>
      </w:r>
    </w:p>
    <w:p w14:paraId="7B8F7A90" w14:textId="59DA8AF4" w:rsidR="00856EF2" w:rsidRPr="0066088C" w:rsidRDefault="00856EF2" w:rsidP="00856EF2">
      <w:pPr>
        <w:widowControl w:val="0"/>
        <w:spacing w:afterLines="50" w:after="120" w:line="240" w:lineRule="auto"/>
        <w:ind w:leftChars="5" w:left="425" w:hangingChars="197" w:hanging="414"/>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r w:rsidRPr="00856EF2">
        <w:rPr>
          <w:rFonts w:ascii="BIZ UDゴシック" w:eastAsia="BIZ UDゴシック" w:hAnsi="BIZ UDゴシック" w:hint="eastAsia"/>
          <w:color w:val="FF0000"/>
          <w:sz w:val="21"/>
          <w:szCs w:val="21"/>
          <w:u w:val="single"/>
        </w:rPr>
        <w:t>台数に限りがあるため、ご要望に添えない場合がございます</w:t>
      </w:r>
      <w:r w:rsidRPr="00856EF2">
        <w:rPr>
          <w:rFonts w:ascii="BIZ UDゴシック" w:eastAsia="BIZ UDゴシック" w:hAnsi="BIZ UDゴシック" w:hint="eastAsia"/>
          <w:sz w:val="21"/>
          <w:szCs w:val="21"/>
        </w:rPr>
        <w:t>ので、何卒ご理解いただけますようお願い申し上げます。</w:t>
      </w:r>
    </w:p>
    <w:tbl>
      <w:tblPr>
        <w:tblStyle w:val="af1"/>
        <w:tblW w:w="0" w:type="auto"/>
        <w:tblInd w:w="-5" w:type="dxa"/>
        <w:tblLook w:val="04A0" w:firstRow="1" w:lastRow="0" w:firstColumn="1" w:lastColumn="0" w:noHBand="0" w:noVBand="1"/>
      </w:tblPr>
      <w:tblGrid>
        <w:gridCol w:w="2694"/>
        <w:gridCol w:w="1701"/>
        <w:gridCol w:w="5103"/>
      </w:tblGrid>
      <w:tr w:rsidR="00156835" w:rsidRPr="0066088C" w14:paraId="372537F6" w14:textId="3F8ACFD7" w:rsidTr="00BC1C3C">
        <w:tc>
          <w:tcPr>
            <w:tcW w:w="2694" w:type="dxa"/>
            <w:shd w:val="clear" w:color="auto" w:fill="88DFFF" w:themeFill="accent2" w:themeFillTint="66"/>
            <w:vAlign w:val="center"/>
          </w:tcPr>
          <w:p w14:paraId="7805EB58" w14:textId="6129BEEC" w:rsidR="00156835" w:rsidRPr="0066088C" w:rsidRDefault="00156835" w:rsidP="00AC0555">
            <w:pPr>
              <w:widowControl w:val="0"/>
              <w:spacing w:line="240" w:lineRule="auto"/>
              <w:jc w:val="center"/>
              <w:rPr>
                <w:rFonts w:ascii="BIZ UDゴシック" w:eastAsia="BIZ UDゴシック" w:hAnsi="BIZ UDゴシック"/>
                <w:sz w:val="21"/>
                <w:szCs w:val="21"/>
              </w:rPr>
            </w:pPr>
            <w:r w:rsidRPr="0066088C">
              <w:rPr>
                <w:rFonts w:ascii="BIZ UDPゴシック" w:eastAsia="BIZ UDPゴシック" w:hAnsi="BIZ UDPゴシック" w:cs="Meiryo UI" w:hint="eastAsia"/>
                <w:sz w:val="21"/>
                <w:szCs w:val="21"/>
              </w:rPr>
              <w:t>参加者氏名（ふりがな）</w:t>
            </w:r>
          </w:p>
        </w:tc>
        <w:tc>
          <w:tcPr>
            <w:tcW w:w="1701" w:type="dxa"/>
            <w:shd w:val="clear" w:color="auto" w:fill="88DFFF" w:themeFill="accent2" w:themeFillTint="66"/>
            <w:vAlign w:val="center"/>
          </w:tcPr>
          <w:p w14:paraId="162294CB" w14:textId="23827C86" w:rsidR="00156835" w:rsidRPr="0066088C" w:rsidRDefault="00156835" w:rsidP="00AC0555">
            <w:pPr>
              <w:widowControl w:val="0"/>
              <w:spacing w:line="240" w:lineRule="auto"/>
              <w:jc w:val="center"/>
              <w:rPr>
                <w:rFonts w:ascii="BIZ UDゴシック" w:eastAsia="BIZ UDゴシック" w:hAnsi="BIZ UDゴシック"/>
                <w:sz w:val="21"/>
                <w:szCs w:val="21"/>
              </w:rPr>
            </w:pPr>
            <w:r w:rsidRPr="0066088C">
              <w:rPr>
                <w:rFonts w:ascii="BIZ UDPゴシック" w:eastAsia="BIZ UDPゴシック" w:hAnsi="BIZ UDPゴシック" w:cs="Meiryo UI" w:hint="eastAsia"/>
                <w:sz w:val="21"/>
                <w:szCs w:val="21"/>
              </w:rPr>
              <w:t>所属・役職名</w:t>
            </w:r>
          </w:p>
        </w:tc>
        <w:tc>
          <w:tcPr>
            <w:tcW w:w="5103" w:type="dxa"/>
            <w:shd w:val="clear" w:color="auto" w:fill="88DFFF" w:themeFill="accent2" w:themeFillTint="66"/>
            <w:vAlign w:val="center"/>
          </w:tcPr>
          <w:p w14:paraId="47B2F31B" w14:textId="4F43A0EC" w:rsidR="00156835" w:rsidRPr="0066088C" w:rsidRDefault="00156835" w:rsidP="00AC0555">
            <w:pPr>
              <w:widowControl w:val="0"/>
              <w:spacing w:line="240" w:lineRule="auto"/>
              <w:jc w:val="center"/>
              <w:rPr>
                <w:rFonts w:ascii="BIZ UDゴシック" w:eastAsia="BIZ UDゴシック" w:hAnsi="BIZ UDゴシック"/>
                <w:sz w:val="21"/>
                <w:szCs w:val="21"/>
              </w:rPr>
            </w:pPr>
            <w:r w:rsidRPr="0066088C">
              <w:rPr>
                <w:rFonts w:ascii="BIZ UDPゴシック" w:eastAsia="BIZ UDPゴシック" w:hAnsi="BIZ UDPゴシック" w:cs="Meiryo UI" w:hint="eastAsia"/>
                <w:sz w:val="21"/>
                <w:szCs w:val="21"/>
              </w:rPr>
              <w:t>メールアドレス</w:t>
            </w:r>
          </w:p>
        </w:tc>
      </w:tr>
      <w:tr w:rsidR="00156835" w:rsidRPr="0066088C" w14:paraId="7B4394F0" w14:textId="7930DD3E" w:rsidTr="00856EF2">
        <w:trPr>
          <w:trHeight w:val="425"/>
        </w:trPr>
        <w:tc>
          <w:tcPr>
            <w:tcW w:w="2694" w:type="dxa"/>
            <w:vAlign w:val="center"/>
          </w:tcPr>
          <w:p w14:paraId="29E0BA73"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1701" w:type="dxa"/>
            <w:vAlign w:val="center"/>
          </w:tcPr>
          <w:p w14:paraId="2D5D9EB4"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5103" w:type="dxa"/>
            <w:vAlign w:val="center"/>
          </w:tcPr>
          <w:p w14:paraId="7B9E1975"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r>
      <w:tr w:rsidR="00156835" w:rsidRPr="0066088C" w14:paraId="7B9D4B3E" w14:textId="3D0C3128" w:rsidTr="00856EF2">
        <w:trPr>
          <w:trHeight w:val="425"/>
        </w:trPr>
        <w:tc>
          <w:tcPr>
            <w:tcW w:w="2694" w:type="dxa"/>
            <w:vAlign w:val="center"/>
          </w:tcPr>
          <w:p w14:paraId="2545C1B2"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1701" w:type="dxa"/>
            <w:vAlign w:val="center"/>
          </w:tcPr>
          <w:p w14:paraId="00249127"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5103" w:type="dxa"/>
            <w:vAlign w:val="center"/>
          </w:tcPr>
          <w:p w14:paraId="15E1343A"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r>
      <w:tr w:rsidR="00156835" w:rsidRPr="0066088C" w14:paraId="0215A982" w14:textId="3972AE51" w:rsidTr="00856EF2">
        <w:trPr>
          <w:trHeight w:val="425"/>
        </w:trPr>
        <w:tc>
          <w:tcPr>
            <w:tcW w:w="2694" w:type="dxa"/>
            <w:vAlign w:val="center"/>
          </w:tcPr>
          <w:p w14:paraId="20047D6C"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1701" w:type="dxa"/>
            <w:vAlign w:val="center"/>
          </w:tcPr>
          <w:p w14:paraId="674C6123"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5103" w:type="dxa"/>
            <w:vAlign w:val="center"/>
          </w:tcPr>
          <w:p w14:paraId="783771CC"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r>
    </w:tbl>
    <w:p w14:paraId="7AD472C3" w14:textId="73465FEF" w:rsidR="00844051" w:rsidRDefault="00844051" w:rsidP="0066088C">
      <w:pPr>
        <w:spacing w:after="0" w:line="120" w:lineRule="exact"/>
        <w:rPr>
          <w:rFonts w:ascii="BIZ UDゴシック" w:eastAsia="BIZ UDゴシック" w:hAnsi="BIZ UDゴシック"/>
          <w:sz w:val="21"/>
          <w:szCs w:val="21"/>
        </w:rPr>
      </w:pPr>
    </w:p>
    <w:tbl>
      <w:tblPr>
        <w:tblStyle w:val="af1"/>
        <w:tblW w:w="0" w:type="auto"/>
        <w:tblLook w:val="04A0" w:firstRow="1" w:lastRow="0" w:firstColumn="1" w:lastColumn="0" w:noHBand="0" w:noVBand="1"/>
      </w:tblPr>
      <w:tblGrid>
        <w:gridCol w:w="9514"/>
      </w:tblGrid>
      <w:tr w:rsidR="0066088C" w14:paraId="5DD0DE6B" w14:textId="77777777" w:rsidTr="00BC1C3C">
        <w:tc>
          <w:tcPr>
            <w:tcW w:w="9514" w:type="dxa"/>
            <w:shd w:val="clear" w:color="auto" w:fill="88DFFF" w:themeFill="accent2" w:themeFillTint="66"/>
          </w:tcPr>
          <w:p w14:paraId="6F424EAB" w14:textId="47224E3F" w:rsidR="0066088C" w:rsidRDefault="0066088C" w:rsidP="0066088C">
            <w:pPr>
              <w:spacing w:line="240" w:lineRule="auto"/>
              <w:jc w:val="center"/>
              <w:rPr>
                <w:rFonts w:ascii="BIZ UDゴシック" w:eastAsia="BIZ UDゴシック" w:hAnsi="BIZ UDゴシック"/>
                <w:sz w:val="21"/>
                <w:szCs w:val="21"/>
              </w:rPr>
            </w:pPr>
            <w:r w:rsidRPr="00496DCA">
              <w:rPr>
                <w:rFonts w:ascii="BIZ UDゴシック" w:eastAsia="BIZ UDゴシック" w:hAnsi="BIZ UDゴシック" w:hint="eastAsia"/>
                <w:sz w:val="24"/>
                <w:szCs w:val="21"/>
              </w:rPr>
              <w:t>大宮工業高校へのアクセス・</w:t>
            </w:r>
            <w:r w:rsidRPr="00D367D0">
              <w:rPr>
                <w:rFonts w:ascii="BIZ UDゴシック" w:eastAsia="BIZ UDゴシック" w:hAnsi="BIZ UDゴシック" w:hint="eastAsia"/>
                <w:b/>
                <w:color w:val="FF0000"/>
                <w:sz w:val="24"/>
                <w:szCs w:val="21"/>
              </w:rPr>
              <w:t>進路フェアの詳細は裏面</w:t>
            </w:r>
            <w:r w:rsidRPr="00496DCA">
              <w:rPr>
                <w:rFonts w:ascii="BIZ UDゴシック" w:eastAsia="BIZ UDゴシック" w:hAnsi="BIZ UDゴシック" w:hint="eastAsia"/>
                <w:sz w:val="24"/>
                <w:szCs w:val="21"/>
              </w:rPr>
              <w:t>をご覧ください。</w:t>
            </w:r>
          </w:p>
        </w:tc>
      </w:tr>
    </w:tbl>
    <w:p w14:paraId="6DDB5539" w14:textId="740F84E4" w:rsidR="0066088C" w:rsidRDefault="0066088C" w:rsidP="00856EF2">
      <w:pPr>
        <w:spacing w:after="0" w:line="100" w:lineRule="exact"/>
        <w:rPr>
          <w:rFonts w:ascii="BIZ UDゴシック" w:eastAsia="BIZ UDゴシック" w:hAnsi="BIZ UDゴシック"/>
          <w:sz w:val="21"/>
          <w:szCs w:val="21"/>
        </w:rPr>
      </w:pPr>
      <w:r>
        <w:rPr>
          <w:rFonts w:ascii="BIZ UDゴシック" w:eastAsia="BIZ UDゴシック" w:hAnsi="BIZ UDゴシック"/>
          <w:sz w:val="21"/>
          <w:szCs w:val="21"/>
        </w:rPr>
        <w:br w:type="page"/>
      </w:r>
    </w:p>
    <w:tbl>
      <w:tblPr>
        <w:tblStyle w:val="af1"/>
        <w:tblW w:w="0" w:type="auto"/>
        <w:tblLook w:val="04A0" w:firstRow="1" w:lastRow="0" w:firstColumn="1" w:lastColumn="0" w:noHBand="0" w:noVBand="1"/>
      </w:tblPr>
      <w:tblGrid>
        <w:gridCol w:w="9514"/>
      </w:tblGrid>
      <w:tr w:rsidR="0066088C" w14:paraId="27CBE696" w14:textId="77777777" w:rsidTr="00BC1C3C">
        <w:tc>
          <w:tcPr>
            <w:tcW w:w="9514" w:type="dxa"/>
            <w:shd w:val="clear" w:color="auto" w:fill="88DFFF" w:themeFill="accent2" w:themeFillTint="66"/>
          </w:tcPr>
          <w:p w14:paraId="7A1F8F5D" w14:textId="7636BBAD" w:rsidR="0066088C" w:rsidRDefault="0066088C" w:rsidP="00AC0555">
            <w:pPr>
              <w:spacing w:line="240" w:lineRule="auto"/>
              <w:rPr>
                <w:rFonts w:ascii="BIZ UDゴシック" w:eastAsia="BIZ UDゴシック" w:hAnsi="BIZ UDゴシック"/>
                <w:sz w:val="21"/>
                <w:szCs w:val="21"/>
              </w:rPr>
            </w:pPr>
            <w:r>
              <w:rPr>
                <w:rFonts w:ascii="BIZ UDゴシック" w:eastAsia="BIZ UDゴシック" w:hAnsi="BIZ UDゴシック" w:hint="eastAsia"/>
                <w:sz w:val="21"/>
                <w:szCs w:val="21"/>
              </w:rPr>
              <w:lastRenderedPageBreak/>
              <w:t>会場（大宮工業高校）へのアクセス</w:t>
            </w:r>
          </w:p>
        </w:tc>
      </w:tr>
    </w:tbl>
    <w:p w14:paraId="61737D76" w14:textId="6D9BD455" w:rsidR="00844051" w:rsidRDefault="0066088C" w:rsidP="0066088C">
      <w:pPr>
        <w:spacing w:after="0" w:line="240" w:lineRule="auto"/>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〒３３１－０８０２　</w:t>
      </w:r>
      <w:r w:rsidR="00844051" w:rsidRPr="0066088C">
        <w:rPr>
          <w:rFonts w:ascii="BIZ UDゴシック" w:eastAsia="BIZ UDゴシック" w:hAnsi="BIZ UDゴシック" w:hint="eastAsia"/>
          <w:sz w:val="21"/>
          <w:szCs w:val="21"/>
        </w:rPr>
        <w:t>さいたま市北区本郷町1970番地</w:t>
      </w:r>
      <w:r>
        <w:rPr>
          <w:rFonts w:ascii="BIZ UDゴシック" w:eastAsia="BIZ UDゴシック" w:hAnsi="BIZ UDゴシック" w:hint="eastAsia"/>
          <w:sz w:val="21"/>
          <w:szCs w:val="21"/>
        </w:rPr>
        <w:t xml:space="preserve">　ＴＥＬ：０４８－６５１－０４４５</w:t>
      </w:r>
    </w:p>
    <w:p w14:paraId="7F56D4DE" w14:textId="09ECA254" w:rsidR="00844051" w:rsidRPr="0066088C" w:rsidRDefault="00BC1C3C" w:rsidP="00AC0555">
      <w:pPr>
        <w:widowControl w:val="0"/>
        <w:spacing w:after="0" w:line="240" w:lineRule="auto"/>
        <w:rPr>
          <w:rFonts w:ascii="BIZ UDゴシック" w:eastAsia="BIZ UDゴシック" w:hAnsi="BIZ UDゴシック"/>
          <w:sz w:val="21"/>
          <w:szCs w:val="21"/>
        </w:rPr>
      </w:pPr>
      <w:r>
        <w:rPr>
          <w:rFonts w:ascii="BIZ UDゴシック" w:eastAsia="BIZ UDゴシック" w:hAnsi="BIZ UDゴシック"/>
          <w:noProof/>
          <w:sz w:val="21"/>
          <w:szCs w:val="21"/>
        </w:rPr>
        <mc:AlternateContent>
          <mc:Choice Requires="wps">
            <w:drawing>
              <wp:anchor distT="0" distB="0" distL="114300" distR="114300" simplePos="0" relativeHeight="251661312" behindDoc="0" locked="0" layoutInCell="1" allowOverlap="1" wp14:anchorId="1EA6AF73" wp14:editId="7432738E">
                <wp:simplePos x="0" y="0"/>
                <wp:positionH relativeFrom="column">
                  <wp:posOffset>43815</wp:posOffset>
                </wp:positionH>
                <wp:positionV relativeFrom="paragraph">
                  <wp:posOffset>3968115</wp:posOffset>
                </wp:positionV>
                <wp:extent cx="3248025" cy="53340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3248025" cy="533400"/>
                        </a:xfrm>
                        <a:prstGeom prst="rect">
                          <a:avLst/>
                        </a:prstGeom>
                        <a:solidFill>
                          <a:schemeClr val="lt1"/>
                        </a:solidFill>
                        <a:ln w="6350">
                          <a:solidFill>
                            <a:prstClr val="black"/>
                          </a:solidFill>
                        </a:ln>
                      </wps:spPr>
                      <wps:txbx>
                        <w:txbxContent>
                          <w:p w14:paraId="4A202CB8" w14:textId="77777777" w:rsidR="001C2562" w:rsidRPr="00BC1C3C" w:rsidRDefault="001C2562" w:rsidP="00BC1C3C">
                            <w:pPr>
                              <w:spacing w:after="0"/>
                              <w:rPr>
                                <w:rFonts w:ascii="BIZ UDゴシック" w:eastAsia="BIZ UDゴシック" w:hAnsi="BIZ UDゴシック"/>
                                <w:sz w:val="21"/>
                              </w:rPr>
                            </w:pPr>
                            <w:r w:rsidRPr="00BC1C3C">
                              <w:rPr>
                                <w:rFonts w:ascii="BIZ UDゴシック" w:eastAsia="BIZ UDゴシック" w:hAnsi="BIZ UDゴシック" w:hint="eastAsia"/>
                                <w:sz w:val="21"/>
                              </w:rPr>
                              <w:t>埼玉新都市交通(ニューシャトル)今羽駅徒歩10分</w:t>
                            </w:r>
                          </w:p>
                          <w:p w14:paraId="168FEAE4" w14:textId="228B03DE" w:rsidR="001C2562" w:rsidRPr="00BC1C3C" w:rsidRDefault="001C2562" w:rsidP="00BC1C3C">
                            <w:pPr>
                              <w:spacing w:after="0"/>
                              <w:rPr>
                                <w:rFonts w:ascii="BIZ UDゴシック" w:eastAsia="BIZ UDゴシック" w:hAnsi="BIZ UDゴシック"/>
                                <w:sz w:val="21"/>
                              </w:rPr>
                            </w:pPr>
                            <w:r w:rsidRPr="00BC1C3C">
                              <w:rPr>
                                <w:rFonts w:ascii="BIZ UDゴシック" w:eastAsia="BIZ UDゴシック" w:hAnsi="BIZ UDゴシック" w:hint="eastAsia"/>
                                <w:sz w:val="21"/>
                              </w:rPr>
                              <w:t>ＪＲ宇都宮線東大宮駅徒歩20分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AF73" id="テキスト ボックス 11" o:spid="_x0000_s1027" type="#_x0000_t202" style="position:absolute;margin-left:3.45pt;margin-top:312.45pt;width:255.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" fillcolor="white [3201]" strokeweight=".5pt">
                <v:textbox>
                  <w:txbxContent>
                    <w:p w14:paraId="4A202CB8" w14:textId="77777777" w:rsidR="001C2562" w:rsidRPr="00BC1C3C" w:rsidRDefault="001C2562" w:rsidP="00BC1C3C">
                      <w:pPr>
                        <w:spacing w:after="0"/>
                        <w:rPr>
                          <w:rFonts w:ascii="BIZ UDゴシック" w:eastAsia="BIZ UDゴシック" w:hAnsi="BIZ UDゴシック"/>
                          <w:sz w:val="21"/>
                        </w:rPr>
                      </w:pPr>
                      <w:r w:rsidRPr="00BC1C3C">
                        <w:rPr>
                          <w:rFonts w:ascii="BIZ UDゴシック" w:eastAsia="BIZ UDゴシック" w:hAnsi="BIZ UDゴシック" w:hint="eastAsia"/>
                          <w:sz w:val="21"/>
                        </w:rPr>
                        <w:t>埼玉新都市交通(ニューシャトル)今羽駅徒歩10分</w:t>
                      </w:r>
                    </w:p>
                    <w:p w14:paraId="168FEAE4" w14:textId="228B03DE" w:rsidR="001C2562" w:rsidRPr="00BC1C3C" w:rsidRDefault="001C2562" w:rsidP="00BC1C3C">
                      <w:pPr>
                        <w:spacing w:after="0"/>
                        <w:rPr>
                          <w:rFonts w:ascii="BIZ UDゴシック" w:eastAsia="BIZ UDゴシック" w:hAnsi="BIZ UDゴシック"/>
                          <w:sz w:val="21"/>
                        </w:rPr>
                      </w:pPr>
                      <w:r w:rsidRPr="00BC1C3C">
                        <w:rPr>
                          <w:rFonts w:ascii="BIZ UDゴシック" w:eastAsia="BIZ UDゴシック" w:hAnsi="BIZ UDゴシック" w:hint="eastAsia"/>
                          <w:sz w:val="21"/>
                        </w:rPr>
                        <w:t>ＪＲ宇都宮線東大宮駅徒歩20分</w:t>
                      </w:r>
                    </w:p>
                  </w:txbxContent>
                </v:textbox>
              </v:shape>
            </w:pict>
          </mc:Fallback>
        </mc:AlternateContent>
      </w:r>
      <w:r w:rsidR="00844051" w:rsidRPr="0066088C">
        <w:rPr>
          <w:rFonts w:ascii="BIZ UDゴシック" w:eastAsia="BIZ UDゴシック" w:hAnsi="BIZ UDゴシック"/>
          <w:noProof/>
          <w:sz w:val="21"/>
          <w:szCs w:val="21"/>
        </w:rPr>
        <w:drawing>
          <wp:inline distT="0" distB="0" distL="0" distR="0" wp14:anchorId="0CDA9FED" wp14:editId="76C55695">
            <wp:extent cx="6029325" cy="457443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1907"/>
                    <a:stretch/>
                  </pic:blipFill>
                  <pic:spPr bwMode="auto">
                    <a:xfrm>
                      <a:off x="0" y="0"/>
                      <a:ext cx="6058948" cy="459690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1"/>
        <w:tblW w:w="0" w:type="auto"/>
        <w:tblLook w:val="04A0" w:firstRow="1" w:lastRow="0" w:firstColumn="1" w:lastColumn="0" w:noHBand="0" w:noVBand="1"/>
      </w:tblPr>
      <w:tblGrid>
        <w:gridCol w:w="9514"/>
      </w:tblGrid>
      <w:tr w:rsidR="0066088C" w14:paraId="00D285B3" w14:textId="77777777" w:rsidTr="00BC1C3C">
        <w:tc>
          <w:tcPr>
            <w:tcW w:w="9514" w:type="dxa"/>
            <w:shd w:val="clear" w:color="auto" w:fill="88DFFF" w:themeFill="accent2" w:themeFillTint="66"/>
          </w:tcPr>
          <w:p w14:paraId="63AD0CD7" w14:textId="433CAE04" w:rsidR="0066088C" w:rsidRDefault="0066088C" w:rsidP="00AC0555">
            <w:pPr>
              <w:spacing w:line="240" w:lineRule="auto"/>
              <w:rPr>
                <w:rFonts w:ascii="BIZ UDPゴシック" w:eastAsia="BIZ UDPゴシック" w:hAnsi="BIZ UDPゴシック"/>
                <w:sz w:val="21"/>
                <w:szCs w:val="21"/>
              </w:rPr>
            </w:pPr>
            <w:r>
              <w:rPr>
                <w:rFonts w:ascii="BIZ UDPゴシック" w:eastAsia="BIZ UDPゴシック" w:hAnsi="BIZ UDPゴシック" w:hint="eastAsia"/>
                <w:sz w:val="21"/>
                <w:szCs w:val="21"/>
              </w:rPr>
              <w:t>事業の詳細</w:t>
            </w:r>
          </w:p>
        </w:tc>
      </w:tr>
    </w:tbl>
    <w:p w14:paraId="65C67734" w14:textId="3D74F127" w:rsidR="001E7F95" w:rsidRPr="0066088C" w:rsidRDefault="001E7F95" w:rsidP="0066088C">
      <w:pPr>
        <w:widowControl w:val="0"/>
        <w:spacing w:beforeLines="50" w:before="120" w:after="0" w:line="240" w:lineRule="auto"/>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１．当日の日程</w:t>
      </w:r>
    </w:p>
    <w:tbl>
      <w:tblPr>
        <w:tblStyle w:val="af1"/>
        <w:tblW w:w="0" w:type="auto"/>
        <w:tblInd w:w="421" w:type="dxa"/>
        <w:tblLook w:val="04A0" w:firstRow="1" w:lastRow="0" w:firstColumn="1" w:lastColumn="0" w:noHBand="0" w:noVBand="1"/>
      </w:tblPr>
      <w:tblGrid>
        <w:gridCol w:w="1701"/>
        <w:gridCol w:w="4536"/>
        <w:gridCol w:w="2856"/>
      </w:tblGrid>
      <w:tr w:rsidR="000B5AE7" w:rsidRPr="0066088C" w14:paraId="161CE145" w14:textId="77777777" w:rsidTr="00BC1C3C">
        <w:tc>
          <w:tcPr>
            <w:tcW w:w="1701" w:type="dxa"/>
            <w:shd w:val="clear" w:color="auto" w:fill="88DFFF" w:themeFill="accent2" w:themeFillTint="66"/>
          </w:tcPr>
          <w:p w14:paraId="37F18202" w14:textId="5042AD79" w:rsidR="000B5AE7" w:rsidRPr="0066088C" w:rsidRDefault="000B5AE7" w:rsidP="00AC0555">
            <w:pPr>
              <w:widowControl w:val="0"/>
              <w:spacing w:line="240" w:lineRule="auto"/>
              <w:ind w:firstLineChars="50" w:firstLine="105"/>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時間</w:t>
            </w:r>
          </w:p>
        </w:tc>
        <w:tc>
          <w:tcPr>
            <w:tcW w:w="4536" w:type="dxa"/>
            <w:shd w:val="clear" w:color="auto" w:fill="88DFFF" w:themeFill="accent2" w:themeFillTint="66"/>
          </w:tcPr>
          <w:p w14:paraId="47155B65" w14:textId="06DD6433" w:rsidR="000B5AE7" w:rsidRPr="0066088C" w:rsidRDefault="000B5AE7" w:rsidP="00AC0555">
            <w:pPr>
              <w:widowControl w:val="0"/>
              <w:spacing w:line="240" w:lineRule="auto"/>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参加企業の動き</w:t>
            </w:r>
          </w:p>
        </w:tc>
        <w:tc>
          <w:tcPr>
            <w:tcW w:w="2856" w:type="dxa"/>
            <w:shd w:val="clear" w:color="auto" w:fill="88DFFF" w:themeFill="accent2" w:themeFillTint="66"/>
          </w:tcPr>
          <w:p w14:paraId="19601546" w14:textId="0F7046FD" w:rsidR="000B5AE7" w:rsidRPr="0066088C" w:rsidRDefault="000B5AE7" w:rsidP="00AC0555">
            <w:pPr>
              <w:widowControl w:val="0"/>
              <w:spacing w:line="240" w:lineRule="auto"/>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備考</w:t>
            </w:r>
          </w:p>
        </w:tc>
      </w:tr>
      <w:tr w:rsidR="001E7F95" w:rsidRPr="0066088C" w14:paraId="193ECF8A" w14:textId="77777777" w:rsidTr="004867F9">
        <w:tc>
          <w:tcPr>
            <w:tcW w:w="1701" w:type="dxa"/>
          </w:tcPr>
          <w:p w14:paraId="1395CB28" w14:textId="1977799D" w:rsidR="001E7F95" w:rsidRPr="00886E86" w:rsidRDefault="00886E86" w:rsidP="00AC0555">
            <w:pPr>
              <w:widowControl w:val="0"/>
              <w:spacing w:line="240" w:lineRule="auto"/>
              <w:ind w:firstLineChars="50" w:firstLine="105"/>
              <w:rPr>
                <w:rFonts w:ascii="BIZ UDゴシック" w:eastAsia="BIZ UDゴシック" w:hAnsi="BIZ UDゴシック"/>
                <w:color w:val="FF0000"/>
                <w:sz w:val="21"/>
                <w:szCs w:val="21"/>
                <w:highlight w:val="yellow"/>
              </w:rPr>
            </w:pPr>
            <w:r w:rsidRPr="00886E86">
              <w:rPr>
                <w:rFonts w:ascii="BIZ UDゴシック" w:eastAsia="BIZ UDゴシック" w:hAnsi="BIZ UDゴシック"/>
                <w:color w:val="FF0000"/>
                <w:sz w:val="21"/>
                <w:szCs w:val="21"/>
                <w:highlight w:val="yellow"/>
              </w:rPr>
              <w:t>9</w:t>
            </w:r>
            <w:r w:rsidR="00AC7492" w:rsidRPr="00886E86">
              <w:rPr>
                <w:rFonts w:ascii="BIZ UDゴシック" w:eastAsia="BIZ UDゴシック" w:hAnsi="BIZ UDゴシック" w:hint="eastAsia"/>
                <w:color w:val="FF0000"/>
                <w:sz w:val="21"/>
                <w:szCs w:val="21"/>
                <w:highlight w:val="yellow"/>
              </w:rPr>
              <w:t>:</w:t>
            </w:r>
            <w:r w:rsidR="00230524" w:rsidRPr="00886E86">
              <w:rPr>
                <w:rFonts w:ascii="BIZ UDゴシック" w:eastAsia="BIZ UDゴシック" w:hAnsi="BIZ UDゴシック"/>
                <w:color w:val="FF0000"/>
                <w:sz w:val="21"/>
                <w:szCs w:val="21"/>
                <w:highlight w:val="yellow"/>
              </w:rPr>
              <w:t>3</w:t>
            </w:r>
            <w:r w:rsidR="00AC7492" w:rsidRPr="00886E86">
              <w:rPr>
                <w:rFonts w:ascii="BIZ UDゴシック" w:eastAsia="BIZ UDゴシック" w:hAnsi="BIZ UDゴシック" w:hint="eastAsia"/>
                <w:color w:val="FF0000"/>
                <w:sz w:val="21"/>
                <w:szCs w:val="21"/>
                <w:highlight w:val="yellow"/>
              </w:rPr>
              <w:t>0</w:t>
            </w:r>
            <w:r w:rsidR="00AC7492" w:rsidRPr="00886E86">
              <w:rPr>
                <w:rFonts w:ascii="BIZ UDゴシック" w:eastAsia="BIZ UDゴシック" w:hAnsi="BIZ UDゴシック"/>
                <w:color w:val="FF0000"/>
                <w:sz w:val="21"/>
                <w:szCs w:val="21"/>
                <w:highlight w:val="yellow"/>
              </w:rPr>
              <w:t xml:space="preserve"> </w:t>
            </w:r>
            <w:r w:rsidR="00AC7492" w:rsidRPr="00886E86">
              <w:rPr>
                <w:rFonts w:ascii="BIZ UDゴシック" w:eastAsia="BIZ UDゴシック" w:hAnsi="BIZ UDゴシック" w:hint="eastAsia"/>
                <w:color w:val="FF0000"/>
                <w:sz w:val="21"/>
                <w:szCs w:val="21"/>
                <w:highlight w:val="yellow"/>
              </w:rPr>
              <w:t xml:space="preserve">～　</w:t>
            </w:r>
            <w:r w:rsidRPr="00886E86">
              <w:rPr>
                <w:rFonts w:ascii="BIZ UDゴシック" w:eastAsia="BIZ UDゴシック" w:hAnsi="BIZ UDゴシック" w:hint="eastAsia"/>
                <w:color w:val="FF0000"/>
                <w:sz w:val="21"/>
                <w:szCs w:val="21"/>
                <w:highlight w:val="yellow"/>
              </w:rPr>
              <w:t>9</w:t>
            </w:r>
            <w:r w:rsidR="00AC7492" w:rsidRPr="00886E86">
              <w:rPr>
                <w:rFonts w:ascii="BIZ UDゴシック" w:eastAsia="BIZ UDゴシック" w:hAnsi="BIZ UDゴシック" w:hint="eastAsia"/>
                <w:color w:val="FF0000"/>
                <w:sz w:val="21"/>
                <w:szCs w:val="21"/>
                <w:highlight w:val="yellow"/>
              </w:rPr>
              <w:t>:</w:t>
            </w:r>
            <w:r w:rsidR="00230524" w:rsidRPr="00886E86">
              <w:rPr>
                <w:rFonts w:ascii="BIZ UDゴシック" w:eastAsia="BIZ UDゴシック" w:hAnsi="BIZ UDゴシック"/>
                <w:color w:val="FF0000"/>
                <w:sz w:val="21"/>
                <w:szCs w:val="21"/>
                <w:highlight w:val="yellow"/>
              </w:rPr>
              <w:t>5</w:t>
            </w:r>
            <w:r w:rsidR="00AC7492" w:rsidRPr="00886E86">
              <w:rPr>
                <w:rFonts w:ascii="BIZ UDゴシック" w:eastAsia="BIZ UDゴシック" w:hAnsi="BIZ UDゴシック" w:hint="eastAsia"/>
                <w:color w:val="FF0000"/>
                <w:sz w:val="21"/>
                <w:szCs w:val="21"/>
                <w:highlight w:val="yellow"/>
              </w:rPr>
              <w:t>0</w:t>
            </w:r>
          </w:p>
        </w:tc>
        <w:tc>
          <w:tcPr>
            <w:tcW w:w="4536" w:type="dxa"/>
          </w:tcPr>
          <w:p w14:paraId="749F77E6" w14:textId="656EDA1C" w:rsidR="001E7F95" w:rsidRPr="0066088C" w:rsidRDefault="007A4573" w:rsidP="00AC0555">
            <w:pPr>
              <w:widowControl w:val="0"/>
              <w:spacing w:line="240" w:lineRule="auto"/>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受付・</w:t>
            </w:r>
            <w:r w:rsidR="001E7F95" w:rsidRPr="0066088C">
              <w:rPr>
                <w:rFonts w:ascii="BIZ UDゴシック" w:eastAsia="BIZ UDゴシック" w:hAnsi="BIZ UDゴシック" w:hint="eastAsia"/>
                <w:sz w:val="21"/>
                <w:szCs w:val="21"/>
              </w:rPr>
              <w:t>会場準備</w:t>
            </w:r>
          </w:p>
        </w:tc>
        <w:tc>
          <w:tcPr>
            <w:tcW w:w="2856" w:type="dxa"/>
          </w:tcPr>
          <w:p w14:paraId="24C79F81" w14:textId="77777777" w:rsidR="001E7F95" w:rsidRPr="0066088C" w:rsidRDefault="001E7F95" w:rsidP="00AC0555">
            <w:pPr>
              <w:widowControl w:val="0"/>
              <w:spacing w:line="240" w:lineRule="auto"/>
              <w:rPr>
                <w:rFonts w:ascii="BIZ UDゴシック" w:eastAsia="BIZ UDゴシック" w:hAnsi="BIZ UDゴシック"/>
                <w:sz w:val="21"/>
                <w:szCs w:val="21"/>
              </w:rPr>
            </w:pPr>
          </w:p>
        </w:tc>
      </w:tr>
      <w:tr w:rsidR="001E7F95" w:rsidRPr="0066088C" w14:paraId="31F76E64" w14:textId="77777777" w:rsidTr="004867F9">
        <w:tc>
          <w:tcPr>
            <w:tcW w:w="1701" w:type="dxa"/>
          </w:tcPr>
          <w:p w14:paraId="19AC930A" w14:textId="3CFD3A50" w:rsidR="001E7F95" w:rsidRPr="00886E86" w:rsidRDefault="00886E86" w:rsidP="00AC0555">
            <w:pPr>
              <w:widowControl w:val="0"/>
              <w:spacing w:line="240" w:lineRule="auto"/>
              <w:ind w:firstLineChars="50" w:firstLine="105"/>
              <w:rPr>
                <w:rFonts w:ascii="BIZ UDゴシック" w:eastAsia="BIZ UDゴシック" w:hAnsi="BIZ UDゴシック"/>
                <w:color w:val="FF0000"/>
                <w:sz w:val="21"/>
                <w:szCs w:val="21"/>
                <w:highlight w:val="yellow"/>
              </w:rPr>
            </w:pPr>
            <w:r w:rsidRPr="00886E86">
              <w:rPr>
                <w:rFonts w:ascii="BIZ UDゴシック" w:eastAsia="BIZ UDゴシック" w:hAnsi="BIZ UDゴシック"/>
                <w:color w:val="FF0000"/>
                <w:sz w:val="21"/>
                <w:szCs w:val="21"/>
                <w:highlight w:val="yellow"/>
              </w:rPr>
              <w:t>9</w:t>
            </w:r>
            <w:r w:rsidR="00AC7492" w:rsidRPr="00886E86">
              <w:rPr>
                <w:rFonts w:ascii="BIZ UDゴシック" w:eastAsia="BIZ UDゴシック" w:hAnsi="BIZ UDゴシック" w:hint="eastAsia"/>
                <w:color w:val="FF0000"/>
                <w:sz w:val="21"/>
                <w:szCs w:val="21"/>
                <w:highlight w:val="yellow"/>
              </w:rPr>
              <w:t>:</w:t>
            </w:r>
            <w:r w:rsidR="00230524" w:rsidRPr="00886E86">
              <w:rPr>
                <w:rFonts w:ascii="BIZ UDゴシック" w:eastAsia="BIZ UDゴシック" w:hAnsi="BIZ UDゴシック"/>
                <w:color w:val="FF0000"/>
                <w:sz w:val="21"/>
                <w:szCs w:val="21"/>
                <w:highlight w:val="yellow"/>
              </w:rPr>
              <w:t>5</w:t>
            </w:r>
            <w:r w:rsidR="00AC7492" w:rsidRPr="00886E86">
              <w:rPr>
                <w:rFonts w:ascii="BIZ UDゴシック" w:eastAsia="BIZ UDゴシック" w:hAnsi="BIZ UDゴシック" w:hint="eastAsia"/>
                <w:color w:val="FF0000"/>
                <w:sz w:val="21"/>
                <w:szCs w:val="21"/>
                <w:highlight w:val="yellow"/>
              </w:rPr>
              <w:t>0</w:t>
            </w:r>
            <w:r w:rsidR="00AC7492" w:rsidRPr="00886E86">
              <w:rPr>
                <w:rFonts w:ascii="BIZ UDゴシック" w:eastAsia="BIZ UDゴシック" w:hAnsi="BIZ UDゴシック"/>
                <w:color w:val="FF0000"/>
                <w:sz w:val="21"/>
                <w:szCs w:val="21"/>
                <w:highlight w:val="yellow"/>
              </w:rPr>
              <w:t xml:space="preserve"> </w:t>
            </w:r>
            <w:r w:rsidR="00AC7492" w:rsidRPr="00886E86">
              <w:rPr>
                <w:rFonts w:ascii="BIZ UDゴシック" w:eastAsia="BIZ UDゴシック" w:hAnsi="BIZ UDゴシック" w:hint="eastAsia"/>
                <w:color w:val="FF0000"/>
                <w:sz w:val="21"/>
                <w:szCs w:val="21"/>
                <w:highlight w:val="yellow"/>
              </w:rPr>
              <w:t>～</w:t>
            </w:r>
            <w:r w:rsidRPr="00886E86">
              <w:rPr>
                <w:rFonts w:ascii="BIZ UDゴシック" w:eastAsia="BIZ UDゴシック" w:hAnsi="BIZ UDゴシック" w:hint="eastAsia"/>
                <w:color w:val="FF0000"/>
                <w:sz w:val="21"/>
                <w:szCs w:val="21"/>
                <w:highlight w:val="yellow"/>
              </w:rPr>
              <w:t xml:space="preserve"> 1</w:t>
            </w:r>
            <w:r w:rsidRPr="00886E86">
              <w:rPr>
                <w:rFonts w:ascii="BIZ UDゴシック" w:eastAsia="BIZ UDゴシック" w:hAnsi="BIZ UDゴシック"/>
                <w:color w:val="FF0000"/>
                <w:sz w:val="21"/>
                <w:szCs w:val="21"/>
                <w:highlight w:val="yellow"/>
              </w:rPr>
              <w:t>0</w:t>
            </w:r>
            <w:r w:rsidR="00AC7492" w:rsidRPr="00886E86">
              <w:rPr>
                <w:rFonts w:ascii="BIZ UDゴシック" w:eastAsia="BIZ UDゴシック" w:hAnsi="BIZ UDゴシック" w:hint="eastAsia"/>
                <w:color w:val="FF0000"/>
                <w:sz w:val="21"/>
                <w:szCs w:val="21"/>
                <w:highlight w:val="yellow"/>
              </w:rPr>
              <w:t>:</w:t>
            </w:r>
            <w:r w:rsidR="00230524" w:rsidRPr="00886E86">
              <w:rPr>
                <w:rFonts w:ascii="BIZ UDゴシック" w:eastAsia="BIZ UDゴシック" w:hAnsi="BIZ UDゴシック"/>
                <w:color w:val="FF0000"/>
                <w:sz w:val="21"/>
                <w:szCs w:val="21"/>
                <w:highlight w:val="yellow"/>
              </w:rPr>
              <w:t>2</w:t>
            </w:r>
            <w:r w:rsidR="00AC7492" w:rsidRPr="00886E86">
              <w:rPr>
                <w:rFonts w:ascii="BIZ UDゴシック" w:eastAsia="BIZ UDゴシック" w:hAnsi="BIZ UDゴシック" w:hint="eastAsia"/>
                <w:color w:val="FF0000"/>
                <w:sz w:val="21"/>
                <w:szCs w:val="21"/>
                <w:highlight w:val="yellow"/>
              </w:rPr>
              <w:t>0</w:t>
            </w:r>
          </w:p>
        </w:tc>
        <w:tc>
          <w:tcPr>
            <w:tcW w:w="4536" w:type="dxa"/>
          </w:tcPr>
          <w:p w14:paraId="0C919910" w14:textId="2E6201ED" w:rsidR="001E7F95" w:rsidRPr="0066088C" w:rsidRDefault="00230524" w:rsidP="00AC0555">
            <w:pPr>
              <w:widowControl w:val="0"/>
              <w:spacing w:line="240" w:lineRule="auto"/>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開会行事</w:t>
            </w:r>
            <w:r w:rsidR="001E7F95" w:rsidRPr="0066088C">
              <w:rPr>
                <w:rFonts w:ascii="BIZ UDゴシック" w:eastAsia="BIZ UDゴシック" w:hAnsi="BIZ UDゴシック" w:hint="eastAsia"/>
                <w:sz w:val="21"/>
                <w:szCs w:val="21"/>
              </w:rPr>
              <w:t>（</w:t>
            </w:r>
            <w:r w:rsidRPr="0066088C">
              <w:rPr>
                <w:rFonts w:ascii="BIZ UDゴシック" w:eastAsia="BIZ UDゴシック" w:hAnsi="BIZ UDゴシック" w:hint="eastAsia"/>
                <w:sz w:val="21"/>
                <w:szCs w:val="21"/>
              </w:rPr>
              <w:t>挨拶</w:t>
            </w:r>
            <w:r w:rsidR="001E7F95" w:rsidRPr="0066088C">
              <w:rPr>
                <w:rFonts w:ascii="BIZ UDゴシック" w:eastAsia="BIZ UDゴシック" w:hAnsi="BIZ UDゴシック" w:hint="eastAsia"/>
                <w:sz w:val="21"/>
                <w:szCs w:val="21"/>
              </w:rPr>
              <w:t>・</w:t>
            </w:r>
            <w:r w:rsidR="00B91CBD" w:rsidRPr="0066088C">
              <w:rPr>
                <w:rFonts w:ascii="BIZ UDゴシック" w:eastAsia="BIZ UDゴシック" w:hAnsi="BIZ UDゴシック" w:hint="eastAsia"/>
                <w:sz w:val="21"/>
                <w:szCs w:val="21"/>
              </w:rPr>
              <w:t>諸連絡</w:t>
            </w:r>
            <w:r w:rsidRPr="0066088C">
              <w:rPr>
                <w:rFonts w:ascii="BIZ UDゴシック" w:eastAsia="BIZ UDゴシック" w:hAnsi="BIZ UDゴシック" w:hint="eastAsia"/>
                <w:sz w:val="21"/>
                <w:szCs w:val="21"/>
              </w:rPr>
              <w:t>・会場への案内</w:t>
            </w:r>
            <w:r w:rsidR="00B91CBD" w:rsidRPr="0066088C">
              <w:rPr>
                <w:rFonts w:ascii="BIZ UDゴシック" w:eastAsia="BIZ UDゴシック" w:hAnsi="BIZ UDゴシック" w:hint="eastAsia"/>
                <w:sz w:val="21"/>
                <w:szCs w:val="21"/>
              </w:rPr>
              <w:t>）</w:t>
            </w:r>
          </w:p>
        </w:tc>
        <w:tc>
          <w:tcPr>
            <w:tcW w:w="2856" w:type="dxa"/>
          </w:tcPr>
          <w:p w14:paraId="48A9B7A7" w14:textId="77777777" w:rsidR="001E7F95" w:rsidRPr="0066088C" w:rsidRDefault="001E7F95" w:rsidP="00AC0555">
            <w:pPr>
              <w:widowControl w:val="0"/>
              <w:spacing w:line="240" w:lineRule="auto"/>
              <w:rPr>
                <w:rFonts w:ascii="BIZ UDゴシック" w:eastAsia="BIZ UDゴシック" w:hAnsi="BIZ UDゴシック"/>
                <w:sz w:val="21"/>
                <w:szCs w:val="21"/>
              </w:rPr>
            </w:pPr>
          </w:p>
        </w:tc>
      </w:tr>
      <w:tr w:rsidR="00AC7492" w:rsidRPr="0066088C" w14:paraId="58AE32B0" w14:textId="77777777" w:rsidTr="001C2562">
        <w:tc>
          <w:tcPr>
            <w:tcW w:w="1701" w:type="dxa"/>
            <w:vAlign w:val="center"/>
          </w:tcPr>
          <w:p w14:paraId="7C52BB4E" w14:textId="440F53D7" w:rsidR="00AC7492" w:rsidRPr="00886E86" w:rsidRDefault="00886E86" w:rsidP="00886E86">
            <w:pPr>
              <w:widowControl w:val="0"/>
              <w:spacing w:line="240" w:lineRule="auto"/>
              <w:rPr>
                <w:rFonts w:ascii="BIZ UDゴシック" w:eastAsia="BIZ UDゴシック" w:hAnsi="BIZ UDゴシック"/>
                <w:color w:val="FF0000"/>
                <w:sz w:val="21"/>
                <w:szCs w:val="21"/>
                <w:highlight w:val="yellow"/>
              </w:rPr>
            </w:pPr>
            <w:r w:rsidRPr="00886E86">
              <w:rPr>
                <w:rFonts w:ascii="BIZ UDゴシック" w:eastAsia="BIZ UDゴシック" w:hAnsi="BIZ UDゴシック"/>
                <w:color w:val="FF0000"/>
                <w:sz w:val="21"/>
                <w:szCs w:val="21"/>
                <w:highlight w:val="yellow"/>
              </w:rPr>
              <w:t>10</w:t>
            </w:r>
            <w:r w:rsidR="00AC7492" w:rsidRPr="00886E86">
              <w:rPr>
                <w:rFonts w:ascii="BIZ UDゴシック" w:eastAsia="BIZ UDゴシック" w:hAnsi="BIZ UDゴシック" w:hint="eastAsia"/>
                <w:color w:val="FF0000"/>
                <w:sz w:val="21"/>
                <w:szCs w:val="21"/>
                <w:highlight w:val="yellow"/>
              </w:rPr>
              <w:t>:</w:t>
            </w:r>
            <w:r w:rsidR="00230524" w:rsidRPr="00886E86">
              <w:rPr>
                <w:rFonts w:ascii="BIZ UDゴシック" w:eastAsia="BIZ UDゴシック" w:hAnsi="BIZ UDゴシック"/>
                <w:color w:val="FF0000"/>
                <w:sz w:val="21"/>
                <w:szCs w:val="21"/>
                <w:highlight w:val="yellow"/>
              </w:rPr>
              <w:t>3</w:t>
            </w:r>
            <w:r w:rsidR="00AC7492" w:rsidRPr="00886E86">
              <w:rPr>
                <w:rFonts w:ascii="BIZ UDゴシック" w:eastAsia="BIZ UDゴシック" w:hAnsi="BIZ UDゴシック" w:hint="eastAsia"/>
                <w:color w:val="FF0000"/>
                <w:sz w:val="21"/>
                <w:szCs w:val="21"/>
                <w:highlight w:val="yellow"/>
              </w:rPr>
              <w:t>0</w:t>
            </w:r>
            <w:r w:rsidR="00AC7492" w:rsidRPr="00886E86">
              <w:rPr>
                <w:rFonts w:ascii="BIZ UDゴシック" w:eastAsia="BIZ UDゴシック" w:hAnsi="BIZ UDゴシック"/>
                <w:color w:val="FF0000"/>
                <w:sz w:val="21"/>
                <w:szCs w:val="21"/>
                <w:highlight w:val="yellow"/>
              </w:rPr>
              <w:t xml:space="preserve"> </w:t>
            </w:r>
            <w:r w:rsidR="00AC7492" w:rsidRPr="00886E86">
              <w:rPr>
                <w:rFonts w:ascii="BIZ UDゴシック" w:eastAsia="BIZ UDゴシック" w:hAnsi="BIZ UDゴシック" w:hint="eastAsia"/>
                <w:color w:val="FF0000"/>
                <w:sz w:val="21"/>
                <w:szCs w:val="21"/>
                <w:highlight w:val="yellow"/>
              </w:rPr>
              <w:t>～</w:t>
            </w:r>
            <w:r w:rsidR="00230524" w:rsidRPr="00886E86">
              <w:rPr>
                <w:rFonts w:ascii="BIZ UDゴシック" w:eastAsia="BIZ UDゴシック" w:hAnsi="BIZ UDゴシック" w:hint="eastAsia"/>
                <w:color w:val="FF0000"/>
                <w:sz w:val="21"/>
                <w:szCs w:val="21"/>
                <w:highlight w:val="yellow"/>
              </w:rPr>
              <w:t xml:space="preserve"> </w:t>
            </w:r>
            <w:r w:rsidR="00230524" w:rsidRPr="00886E86">
              <w:rPr>
                <w:rFonts w:ascii="BIZ UDゴシック" w:eastAsia="BIZ UDゴシック" w:hAnsi="BIZ UDゴシック"/>
                <w:color w:val="FF0000"/>
                <w:sz w:val="21"/>
                <w:szCs w:val="21"/>
                <w:highlight w:val="yellow"/>
              </w:rPr>
              <w:t>1</w:t>
            </w:r>
            <w:r w:rsidRPr="00886E86">
              <w:rPr>
                <w:rFonts w:ascii="BIZ UDゴシック" w:eastAsia="BIZ UDゴシック" w:hAnsi="BIZ UDゴシック"/>
                <w:color w:val="FF0000"/>
                <w:sz w:val="21"/>
                <w:szCs w:val="21"/>
                <w:highlight w:val="yellow"/>
              </w:rPr>
              <w:t>3</w:t>
            </w:r>
            <w:r w:rsidR="00230524" w:rsidRPr="00886E86">
              <w:rPr>
                <w:rFonts w:ascii="BIZ UDゴシック" w:eastAsia="BIZ UDゴシック" w:hAnsi="BIZ UDゴシック"/>
                <w:color w:val="FF0000"/>
                <w:sz w:val="21"/>
                <w:szCs w:val="21"/>
                <w:highlight w:val="yellow"/>
              </w:rPr>
              <w:t>:0</w:t>
            </w:r>
            <w:r w:rsidR="00AC7492" w:rsidRPr="00886E86">
              <w:rPr>
                <w:rFonts w:ascii="BIZ UDゴシック" w:eastAsia="BIZ UDゴシック" w:hAnsi="BIZ UDゴシック" w:hint="eastAsia"/>
                <w:color w:val="FF0000"/>
                <w:sz w:val="21"/>
                <w:szCs w:val="21"/>
                <w:highlight w:val="yellow"/>
              </w:rPr>
              <w:t>0</w:t>
            </w:r>
          </w:p>
        </w:tc>
        <w:tc>
          <w:tcPr>
            <w:tcW w:w="4536" w:type="dxa"/>
            <w:vAlign w:val="center"/>
          </w:tcPr>
          <w:p w14:paraId="0CE89C65" w14:textId="595B4890" w:rsidR="00AC7492" w:rsidRPr="0066088C" w:rsidRDefault="00AC7492" w:rsidP="001C2562">
            <w:pPr>
              <w:widowControl w:val="0"/>
              <w:spacing w:line="240" w:lineRule="auto"/>
              <w:jc w:val="both"/>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各</w:t>
            </w:r>
            <w:r w:rsidR="00F55D3C" w:rsidRPr="0066088C">
              <w:rPr>
                <w:rFonts w:ascii="BIZ UDゴシック" w:eastAsia="BIZ UDゴシック" w:hAnsi="BIZ UDゴシック" w:hint="eastAsia"/>
                <w:sz w:val="21"/>
                <w:szCs w:val="21"/>
              </w:rPr>
              <w:t>教</w:t>
            </w:r>
            <w:bookmarkStart w:id="0" w:name="_GoBack"/>
            <w:bookmarkEnd w:id="0"/>
            <w:r w:rsidR="00F55D3C" w:rsidRPr="0066088C">
              <w:rPr>
                <w:rFonts w:ascii="BIZ UDゴシック" w:eastAsia="BIZ UDゴシック" w:hAnsi="BIZ UDゴシック" w:hint="eastAsia"/>
                <w:sz w:val="21"/>
                <w:szCs w:val="21"/>
              </w:rPr>
              <w:t>室</w:t>
            </w:r>
            <w:r w:rsidRPr="0066088C">
              <w:rPr>
                <w:rFonts w:ascii="BIZ UDゴシック" w:eastAsia="BIZ UDゴシック" w:hAnsi="BIZ UDゴシック" w:hint="eastAsia"/>
                <w:sz w:val="21"/>
                <w:szCs w:val="21"/>
              </w:rPr>
              <w:t>で</w:t>
            </w:r>
            <w:r w:rsidR="00F55D3C" w:rsidRPr="0066088C">
              <w:rPr>
                <w:rFonts w:ascii="BIZ UDゴシック" w:eastAsia="BIZ UDゴシック" w:hAnsi="BIZ UDゴシック" w:hint="eastAsia"/>
                <w:sz w:val="21"/>
                <w:szCs w:val="21"/>
              </w:rPr>
              <w:t>3</w:t>
            </w:r>
            <w:r w:rsidR="00F55D3C" w:rsidRPr="0066088C">
              <w:rPr>
                <w:rFonts w:ascii="BIZ UDゴシック" w:eastAsia="BIZ UDゴシック" w:hAnsi="BIZ UDゴシック"/>
                <w:sz w:val="21"/>
                <w:szCs w:val="21"/>
              </w:rPr>
              <w:t>0</w:t>
            </w:r>
            <w:r w:rsidR="00F55D3C" w:rsidRPr="0066088C">
              <w:rPr>
                <w:rFonts w:ascii="BIZ UDゴシック" w:eastAsia="BIZ UDゴシック" w:hAnsi="BIZ UDゴシック" w:hint="eastAsia"/>
                <w:sz w:val="21"/>
                <w:szCs w:val="21"/>
              </w:rPr>
              <w:t>分の</w:t>
            </w:r>
            <w:r w:rsidRPr="0066088C">
              <w:rPr>
                <w:rFonts w:ascii="BIZ UDゴシック" w:eastAsia="BIZ UDゴシック" w:hAnsi="BIZ UDゴシック" w:hint="eastAsia"/>
                <w:sz w:val="21"/>
                <w:szCs w:val="21"/>
              </w:rPr>
              <w:t>企業説明</w:t>
            </w:r>
            <w:r w:rsidR="00F55D3C" w:rsidRPr="0066088C">
              <w:rPr>
                <w:rFonts w:ascii="BIZ UDゴシック" w:eastAsia="BIZ UDゴシック" w:hAnsi="BIZ UDゴシック" w:hint="eastAsia"/>
                <w:sz w:val="21"/>
                <w:szCs w:val="21"/>
              </w:rPr>
              <w:t>×４回</w:t>
            </w:r>
          </w:p>
        </w:tc>
        <w:tc>
          <w:tcPr>
            <w:tcW w:w="2856" w:type="dxa"/>
          </w:tcPr>
          <w:p w14:paraId="3CE5696A" w14:textId="77777777" w:rsidR="00AC7492" w:rsidRPr="001C2562" w:rsidRDefault="00F55D3C" w:rsidP="00AC0555">
            <w:pPr>
              <w:widowControl w:val="0"/>
              <w:spacing w:line="240" w:lineRule="auto"/>
              <w:rPr>
                <w:rFonts w:ascii="BIZ UDゴシック" w:eastAsia="BIZ UDゴシック" w:hAnsi="BIZ UDゴシック"/>
                <w:color w:val="FF0000"/>
                <w:sz w:val="21"/>
                <w:szCs w:val="21"/>
              </w:rPr>
            </w:pPr>
            <w:r w:rsidRPr="0066088C">
              <w:rPr>
                <w:rFonts w:ascii="BIZ UDゴシック" w:eastAsia="BIZ UDゴシック" w:hAnsi="BIZ UDゴシック" w:hint="eastAsia"/>
                <w:sz w:val="21"/>
                <w:szCs w:val="21"/>
              </w:rPr>
              <w:t>各回1</w:t>
            </w:r>
            <w:r w:rsidRPr="0066088C">
              <w:rPr>
                <w:rFonts w:ascii="BIZ UDゴシック" w:eastAsia="BIZ UDゴシック" w:hAnsi="BIZ UDゴシック"/>
                <w:sz w:val="21"/>
                <w:szCs w:val="21"/>
              </w:rPr>
              <w:t>0</w:t>
            </w:r>
            <w:r w:rsidRPr="0066088C">
              <w:rPr>
                <w:rFonts w:ascii="BIZ UDゴシック" w:eastAsia="BIZ UDゴシック" w:hAnsi="BIZ UDゴシック" w:hint="eastAsia"/>
                <w:sz w:val="21"/>
                <w:szCs w:val="21"/>
              </w:rPr>
              <w:t>分休憩有・生徒入替</w:t>
            </w:r>
          </w:p>
          <w:p w14:paraId="52C4884F" w14:textId="25E17237" w:rsidR="001C2562" w:rsidRPr="0066088C" w:rsidRDefault="001C2562" w:rsidP="00AC0555">
            <w:pPr>
              <w:widowControl w:val="0"/>
              <w:spacing w:line="240" w:lineRule="auto"/>
              <w:rPr>
                <w:rFonts w:ascii="BIZ UDゴシック" w:eastAsia="BIZ UDゴシック" w:hAnsi="BIZ UDゴシック"/>
                <w:sz w:val="21"/>
                <w:szCs w:val="21"/>
              </w:rPr>
            </w:pPr>
            <w:r w:rsidRPr="001C2562">
              <w:rPr>
                <w:rFonts w:ascii="BIZ UDゴシック" w:eastAsia="BIZ UDゴシック" w:hAnsi="BIZ UDゴシック" w:hint="eastAsia"/>
                <w:color w:val="FF0000"/>
                <w:sz w:val="21"/>
                <w:szCs w:val="21"/>
              </w:rPr>
              <w:t>最後の回のみフリー見学</w:t>
            </w:r>
          </w:p>
        </w:tc>
      </w:tr>
      <w:tr w:rsidR="001E7F95" w:rsidRPr="0066088C" w14:paraId="73AB62DB" w14:textId="77777777" w:rsidTr="004867F9">
        <w:tc>
          <w:tcPr>
            <w:tcW w:w="1701" w:type="dxa"/>
          </w:tcPr>
          <w:p w14:paraId="38B2B398" w14:textId="39AD403F" w:rsidR="001E7F95" w:rsidRPr="00886E86" w:rsidRDefault="00AC7492" w:rsidP="00AC0555">
            <w:pPr>
              <w:widowControl w:val="0"/>
              <w:spacing w:line="240" w:lineRule="auto"/>
              <w:rPr>
                <w:rFonts w:ascii="BIZ UDゴシック" w:eastAsia="BIZ UDゴシック" w:hAnsi="BIZ UDゴシック"/>
                <w:color w:val="FF0000"/>
                <w:sz w:val="21"/>
                <w:szCs w:val="21"/>
                <w:highlight w:val="yellow"/>
              </w:rPr>
            </w:pPr>
            <w:r w:rsidRPr="00886E86">
              <w:rPr>
                <w:rFonts w:ascii="BIZ UDゴシック" w:eastAsia="BIZ UDゴシック" w:hAnsi="BIZ UDゴシック" w:hint="eastAsia"/>
                <w:color w:val="FF0000"/>
                <w:sz w:val="21"/>
                <w:szCs w:val="21"/>
                <w:highlight w:val="yellow"/>
              </w:rPr>
              <w:t>1</w:t>
            </w:r>
            <w:r w:rsidR="00886E86" w:rsidRPr="00886E86">
              <w:rPr>
                <w:rFonts w:ascii="BIZ UDゴシック" w:eastAsia="BIZ UDゴシック" w:hAnsi="BIZ UDゴシック"/>
                <w:color w:val="FF0000"/>
                <w:sz w:val="21"/>
                <w:szCs w:val="21"/>
                <w:highlight w:val="yellow"/>
              </w:rPr>
              <w:t>3</w:t>
            </w:r>
            <w:r w:rsidRPr="00886E86">
              <w:rPr>
                <w:rFonts w:ascii="BIZ UDゴシック" w:eastAsia="BIZ UDゴシック" w:hAnsi="BIZ UDゴシック" w:hint="eastAsia"/>
                <w:color w:val="FF0000"/>
                <w:sz w:val="21"/>
                <w:szCs w:val="21"/>
                <w:highlight w:val="yellow"/>
              </w:rPr>
              <w:t>:</w:t>
            </w:r>
            <w:r w:rsidR="00230524" w:rsidRPr="00886E86">
              <w:rPr>
                <w:rFonts w:ascii="BIZ UDゴシック" w:eastAsia="BIZ UDゴシック" w:hAnsi="BIZ UDゴシック"/>
                <w:color w:val="FF0000"/>
                <w:sz w:val="21"/>
                <w:szCs w:val="21"/>
                <w:highlight w:val="yellow"/>
              </w:rPr>
              <w:t>1</w:t>
            </w:r>
            <w:r w:rsidRPr="00886E86">
              <w:rPr>
                <w:rFonts w:ascii="BIZ UDゴシック" w:eastAsia="BIZ UDゴシック" w:hAnsi="BIZ UDゴシック" w:hint="eastAsia"/>
                <w:color w:val="FF0000"/>
                <w:sz w:val="21"/>
                <w:szCs w:val="21"/>
                <w:highlight w:val="yellow"/>
              </w:rPr>
              <w:t>0</w:t>
            </w:r>
            <w:r w:rsidR="004867F9" w:rsidRPr="00886E86">
              <w:rPr>
                <w:rFonts w:ascii="BIZ UDゴシック" w:eastAsia="BIZ UDゴシック" w:hAnsi="BIZ UDゴシック"/>
                <w:color w:val="FF0000"/>
                <w:sz w:val="21"/>
                <w:szCs w:val="21"/>
                <w:highlight w:val="yellow"/>
              </w:rPr>
              <w:t xml:space="preserve"> </w:t>
            </w:r>
            <w:r w:rsidR="00230524" w:rsidRPr="00886E86">
              <w:rPr>
                <w:rFonts w:ascii="BIZ UDゴシック" w:eastAsia="BIZ UDゴシック" w:hAnsi="BIZ UDゴシック" w:hint="eastAsia"/>
                <w:color w:val="FF0000"/>
                <w:sz w:val="21"/>
                <w:szCs w:val="21"/>
                <w:highlight w:val="yellow"/>
              </w:rPr>
              <w:t>～</w:t>
            </w:r>
          </w:p>
        </w:tc>
        <w:tc>
          <w:tcPr>
            <w:tcW w:w="4536" w:type="dxa"/>
          </w:tcPr>
          <w:p w14:paraId="3AA08FEE" w14:textId="4827F674" w:rsidR="001E7F95" w:rsidRPr="0066088C" w:rsidRDefault="00230524" w:rsidP="00AC0555">
            <w:pPr>
              <w:widowControl w:val="0"/>
              <w:spacing w:line="240" w:lineRule="auto"/>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閉会行事（</w:t>
            </w:r>
            <w:r w:rsidRPr="0066088C">
              <w:rPr>
                <w:rFonts w:ascii="BIZ UDゴシック" w:eastAsia="BIZ UDゴシック" w:hAnsi="BIZ UDゴシック" w:hint="eastAsia"/>
                <w:w w:val="95"/>
                <w:sz w:val="21"/>
                <w:szCs w:val="21"/>
              </w:rPr>
              <w:t>挨拶・アンケート記入・名刺交換</w:t>
            </w:r>
            <w:r w:rsidRPr="0066088C">
              <w:rPr>
                <w:rFonts w:ascii="BIZ UDゴシック" w:eastAsia="BIZ UDゴシック" w:hAnsi="BIZ UDゴシック" w:hint="eastAsia"/>
                <w:sz w:val="21"/>
                <w:szCs w:val="21"/>
              </w:rPr>
              <w:t>）</w:t>
            </w:r>
          </w:p>
        </w:tc>
        <w:tc>
          <w:tcPr>
            <w:tcW w:w="2856" w:type="dxa"/>
          </w:tcPr>
          <w:p w14:paraId="3CBE82C4" w14:textId="2E8AA75D" w:rsidR="001E7F95" w:rsidRPr="0066088C" w:rsidRDefault="001E7F95" w:rsidP="00AC0555">
            <w:pPr>
              <w:widowControl w:val="0"/>
              <w:spacing w:line="240" w:lineRule="auto"/>
              <w:rPr>
                <w:rFonts w:ascii="BIZ UDゴシック" w:eastAsia="BIZ UDゴシック" w:hAnsi="BIZ UDゴシック"/>
                <w:sz w:val="21"/>
                <w:szCs w:val="21"/>
              </w:rPr>
            </w:pPr>
          </w:p>
        </w:tc>
      </w:tr>
    </w:tbl>
    <w:p w14:paraId="093605CA" w14:textId="5F6A9F2B" w:rsidR="00326563" w:rsidRPr="00D367D0" w:rsidRDefault="00772EB2" w:rsidP="00F75E27">
      <w:pPr>
        <w:widowControl w:val="0"/>
        <w:spacing w:beforeLines="50" w:before="120" w:after="0" w:line="240" w:lineRule="auto"/>
        <w:ind w:left="420" w:hangingChars="200" w:hanging="420"/>
        <w:rPr>
          <w:rFonts w:ascii="BIZ UDゴシック" w:eastAsia="BIZ UDゴシック" w:hAnsi="BIZ UDゴシック"/>
          <w:b/>
          <w:sz w:val="21"/>
          <w:szCs w:val="21"/>
          <w:u w:val="single"/>
        </w:rPr>
      </w:pPr>
      <w:r w:rsidRPr="00D367D0">
        <w:rPr>
          <w:rFonts w:ascii="BIZ UDゴシック" w:eastAsia="BIZ UDゴシック" w:hAnsi="BIZ UDゴシック" w:hint="eastAsia"/>
          <w:b/>
          <w:color w:val="FF0000"/>
          <w:sz w:val="21"/>
          <w:szCs w:val="21"/>
          <w:u w:val="single"/>
        </w:rPr>
        <w:t>２．企業からの説明内容</w:t>
      </w:r>
      <w:r w:rsidR="004867F9" w:rsidRPr="00D367D0">
        <w:rPr>
          <w:rFonts w:ascii="BIZ UDゴシック" w:eastAsia="BIZ UDゴシック" w:hAnsi="BIZ UDゴシック" w:hint="eastAsia"/>
          <w:sz w:val="21"/>
          <w:szCs w:val="21"/>
        </w:rPr>
        <w:t xml:space="preserve">　※説明内容は第</w:t>
      </w:r>
      <w:r w:rsidR="00B9225A" w:rsidRPr="00D367D0">
        <w:rPr>
          <w:rFonts w:ascii="BIZ UDゴシック" w:eastAsia="BIZ UDゴシック" w:hAnsi="BIZ UDゴシック" w:hint="eastAsia"/>
          <w:sz w:val="21"/>
          <w:szCs w:val="21"/>
        </w:rPr>
        <w:t>１</w:t>
      </w:r>
      <w:r w:rsidR="004867F9" w:rsidRPr="00D367D0">
        <w:rPr>
          <w:rFonts w:ascii="BIZ UDゴシック" w:eastAsia="BIZ UDゴシック" w:hAnsi="BIZ UDゴシック" w:hint="eastAsia"/>
          <w:sz w:val="21"/>
          <w:szCs w:val="21"/>
        </w:rPr>
        <w:t>～</w:t>
      </w:r>
      <w:r w:rsidR="00B9225A" w:rsidRPr="00D367D0">
        <w:rPr>
          <w:rFonts w:ascii="BIZ UDゴシック" w:eastAsia="BIZ UDゴシック" w:hAnsi="BIZ UDゴシック" w:hint="eastAsia"/>
          <w:sz w:val="21"/>
          <w:szCs w:val="21"/>
        </w:rPr>
        <w:t>４</w:t>
      </w:r>
      <w:r w:rsidR="004867F9" w:rsidRPr="00D367D0">
        <w:rPr>
          <w:rFonts w:ascii="BIZ UDゴシック" w:eastAsia="BIZ UDゴシック" w:hAnsi="BIZ UDゴシック" w:hint="eastAsia"/>
          <w:sz w:val="21"/>
          <w:szCs w:val="21"/>
        </w:rPr>
        <w:t>部まで同じ内容でお願いします。</w:t>
      </w:r>
    </w:p>
    <w:p w14:paraId="02A5EDAF" w14:textId="77777777" w:rsidR="00326563" w:rsidRPr="0066088C" w:rsidRDefault="00326563"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（１）事業内容</w:t>
      </w:r>
    </w:p>
    <w:p w14:paraId="329BF62B" w14:textId="77777777" w:rsidR="00326563" w:rsidRPr="0066088C" w:rsidRDefault="00326563"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（２）業界の現状や将来の展望等（自社だけでなく業界全体として）</w:t>
      </w:r>
    </w:p>
    <w:p w14:paraId="243F8DD1" w14:textId="77777777" w:rsidR="00326563" w:rsidRPr="0066088C" w:rsidRDefault="00326563"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（３）企業の求める人物像や実際に働いている人のイメージ（特に高校生に向けて）</w:t>
      </w:r>
    </w:p>
    <w:p w14:paraId="35304C44" w14:textId="77777777" w:rsidR="00326563" w:rsidRPr="0066088C" w:rsidRDefault="00326563"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（４）実際の仕事内容や働き甲斐、企業の雰囲気（働いている人のエピソード）</w:t>
      </w:r>
    </w:p>
    <w:p w14:paraId="3C796873" w14:textId="4684A9DF" w:rsidR="000B5AE7" w:rsidRPr="0066088C" w:rsidRDefault="00326563" w:rsidP="00AC0555">
      <w:pPr>
        <w:widowControl w:val="0"/>
        <w:spacing w:afterLines="50" w:after="12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（５）質疑応答</w:t>
      </w:r>
    </w:p>
    <w:p w14:paraId="2FE94DDE" w14:textId="2CE9F75E" w:rsidR="00772EB2" w:rsidRDefault="00A96FB2"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３</w:t>
      </w:r>
      <w:r w:rsidR="00772EB2" w:rsidRPr="0066088C">
        <w:rPr>
          <w:rFonts w:ascii="BIZ UDゴシック" w:eastAsia="BIZ UDゴシック" w:hAnsi="BIZ UDゴシック" w:hint="eastAsia"/>
          <w:sz w:val="21"/>
          <w:szCs w:val="21"/>
        </w:rPr>
        <w:t>．</w:t>
      </w:r>
      <w:r w:rsidR="002B77CE" w:rsidRPr="0066088C">
        <w:rPr>
          <w:rFonts w:ascii="BIZ UDゴシック" w:eastAsia="BIZ UDゴシック" w:hAnsi="BIZ UDゴシック" w:hint="eastAsia"/>
          <w:sz w:val="21"/>
          <w:szCs w:val="21"/>
        </w:rPr>
        <w:t>学校</w:t>
      </w:r>
      <w:r w:rsidR="00772EB2" w:rsidRPr="0066088C">
        <w:rPr>
          <w:rFonts w:ascii="BIZ UDゴシック" w:eastAsia="BIZ UDゴシック" w:hAnsi="BIZ UDゴシック" w:hint="eastAsia"/>
          <w:sz w:val="21"/>
          <w:szCs w:val="21"/>
        </w:rPr>
        <w:t>参加者</w:t>
      </w:r>
      <w:r w:rsidR="00F55D3C" w:rsidRPr="0066088C">
        <w:rPr>
          <w:rFonts w:ascii="BIZ UDゴシック" w:eastAsia="BIZ UDゴシック" w:hAnsi="BIZ UDゴシック" w:hint="eastAsia"/>
          <w:sz w:val="21"/>
          <w:szCs w:val="21"/>
        </w:rPr>
        <w:t>（</w:t>
      </w:r>
      <w:r w:rsidR="00B9225A">
        <w:rPr>
          <w:rFonts w:ascii="BIZ UDゴシック" w:eastAsia="BIZ UDゴシック" w:hAnsi="BIZ UDゴシック" w:hint="eastAsia"/>
          <w:sz w:val="21"/>
          <w:szCs w:val="21"/>
        </w:rPr>
        <w:t>生徒は</w:t>
      </w:r>
      <w:r w:rsidR="001C2562">
        <w:rPr>
          <w:rFonts w:ascii="BIZ UDゴシック" w:eastAsia="BIZ UDゴシック" w:hAnsi="BIZ UDゴシック" w:hint="eastAsia"/>
          <w:sz w:val="21"/>
          <w:szCs w:val="21"/>
        </w:rPr>
        <w:t>各学年</w:t>
      </w:r>
      <w:r w:rsidR="00B9225A">
        <w:rPr>
          <w:rFonts w:ascii="BIZ UDゴシック" w:eastAsia="BIZ UDゴシック" w:hAnsi="BIZ UDゴシック" w:hint="eastAsia"/>
          <w:sz w:val="21"/>
          <w:szCs w:val="21"/>
        </w:rPr>
        <w:t>２５０名前後、うち</w:t>
      </w:r>
      <w:r w:rsidR="00F55D3C" w:rsidRPr="0066088C">
        <w:rPr>
          <w:rFonts w:ascii="BIZ UDゴシック" w:eastAsia="BIZ UDゴシック" w:hAnsi="BIZ UDゴシック" w:hint="eastAsia"/>
          <w:sz w:val="21"/>
          <w:szCs w:val="21"/>
        </w:rPr>
        <w:t>就職希望は例年</w:t>
      </w:r>
      <w:r w:rsidR="00B9225A">
        <w:rPr>
          <w:rFonts w:ascii="BIZ UDゴシック" w:eastAsia="BIZ UDゴシック" w:hAnsi="BIZ UDゴシック" w:hint="eastAsia"/>
          <w:sz w:val="21"/>
          <w:szCs w:val="21"/>
        </w:rPr>
        <w:t>６</w:t>
      </w:r>
      <w:r w:rsidR="00F55D3C" w:rsidRPr="0066088C">
        <w:rPr>
          <w:rFonts w:ascii="BIZ UDゴシック" w:eastAsia="BIZ UDゴシック" w:hAnsi="BIZ UDゴシック" w:hint="eastAsia"/>
          <w:sz w:val="21"/>
          <w:szCs w:val="21"/>
        </w:rPr>
        <w:t>割程度）</w:t>
      </w:r>
      <w:r w:rsidR="00772EB2" w:rsidRPr="0066088C">
        <w:rPr>
          <w:rFonts w:ascii="BIZ UDゴシック" w:eastAsia="BIZ UDゴシック" w:hAnsi="BIZ UDゴシック"/>
          <w:sz w:val="21"/>
          <w:szCs w:val="21"/>
        </w:rPr>
        <w:br/>
      </w:r>
      <w:r w:rsidR="004867F9" w:rsidRPr="0066088C">
        <w:rPr>
          <w:rFonts w:ascii="BIZ UDゴシック" w:eastAsia="BIZ UDゴシック" w:hAnsi="BIZ UDゴシック" w:hint="eastAsia"/>
          <w:sz w:val="21"/>
          <w:szCs w:val="21"/>
        </w:rPr>
        <w:t>・</w:t>
      </w:r>
      <w:r w:rsidR="00772EB2" w:rsidRPr="0066088C">
        <w:rPr>
          <w:rFonts w:ascii="BIZ UDゴシック" w:eastAsia="BIZ UDゴシック" w:hAnsi="BIZ UDゴシック" w:hint="eastAsia"/>
          <w:sz w:val="21"/>
          <w:szCs w:val="21"/>
        </w:rPr>
        <w:t>大宮工業高校</w:t>
      </w:r>
      <w:r w:rsidR="001C2562">
        <w:rPr>
          <w:rFonts w:ascii="BIZ UDゴシック" w:eastAsia="BIZ UDゴシック" w:hAnsi="BIZ UDゴシック" w:hint="eastAsia"/>
          <w:sz w:val="21"/>
          <w:szCs w:val="21"/>
        </w:rPr>
        <w:t>の</w:t>
      </w:r>
      <w:r w:rsidR="00772EB2" w:rsidRPr="0066088C">
        <w:rPr>
          <w:rFonts w:ascii="BIZ UDゴシック" w:eastAsia="BIZ UDゴシック" w:hAnsi="BIZ UDゴシック"/>
          <w:sz w:val="21"/>
          <w:szCs w:val="21"/>
        </w:rPr>
        <w:t>1</w:t>
      </w:r>
      <w:r w:rsidR="00772EB2" w:rsidRPr="0066088C">
        <w:rPr>
          <w:rFonts w:ascii="BIZ UDゴシック" w:eastAsia="BIZ UDゴシック" w:hAnsi="BIZ UDゴシック" w:hint="eastAsia"/>
          <w:sz w:val="21"/>
          <w:szCs w:val="21"/>
        </w:rPr>
        <w:t>年生・</w:t>
      </w:r>
      <w:r w:rsidR="00772EB2" w:rsidRPr="0066088C">
        <w:rPr>
          <w:rFonts w:ascii="BIZ UDゴシック" w:eastAsia="BIZ UDゴシック" w:hAnsi="BIZ UDゴシック"/>
          <w:sz w:val="21"/>
          <w:szCs w:val="21"/>
        </w:rPr>
        <w:t>2</w:t>
      </w:r>
      <w:r w:rsidR="00772EB2" w:rsidRPr="0066088C">
        <w:rPr>
          <w:rFonts w:ascii="BIZ UDゴシック" w:eastAsia="BIZ UDゴシック" w:hAnsi="BIZ UDゴシック" w:hint="eastAsia"/>
          <w:sz w:val="21"/>
          <w:szCs w:val="21"/>
        </w:rPr>
        <w:t>年生の</w:t>
      </w:r>
      <w:r w:rsidR="00D508EE" w:rsidRPr="0066088C">
        <w:rPr>
          <w:rFonts w:ascii="BIZ UDゴシック" w:eastAsia="BIZ UDゴシック" w:hAnsi="BIZ UDゴシック" w:hint="eastAsia"/>
          <w:sz w:val="21"/>
          <w:szCs w:val="21"/>
        </w:rPr>
        <w:t>生徒</w:t>
      </w:r>
      <w:r w:rsidR="00772EB2" w:rsidRPr="0066088C">
        <w:rPr>
          <w:rFonts w:ascii="BIZ UDゴシック" w:eastAsia="BIZ UDゴシック" w:hAnsi="BIZ UDゴシック" w:hint="eastAsia"/>
          <w:sz w:val="21"/>
          <w:szCs w:val="21"/>
        </w:rPr>
        <w:t>及び希望の保護者</w:t>
      </w:r>
      <w:r w:rsidR="001C2562">
        <w:rPr>
          <w:rFonts w:ascii="BIZ UDゴシック" w:eastAsia="BIZ UDゴシック" w:hAnsi="BIZ UDゴシック" w:hint="eastAsia"/>
          <w:sz w:val="21"/>
          <w:szCs w:val="21"/>
        </w:rPr>
        <w:t>（就職・進学問わず）</w:t>
      </w:r>
    </w:p>
    <w:p w14:paraId="6E131DFA" w14:textId="229E3361" w:rsidR="001C2562" w:rsidRPr="0066088C" w:rsidRDefault="001C2562" w:rsidP="00AC0555">
      <w:pPr>
        <w:widowControl w:val="0"/>
        <w:spacing w:after="0" w:line="240" w:lineRule="auto"/>
        <w:ind w:left="420" w:hangingChars="200" w:hanging="420"/>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・大宮工業高校（定時制）で希望の生徒及び保護者</w:t>
      </w:r>
    </w:p>
    <w:p w14:paraId="26BF5533" w14:textId="4DC30321" w:rsidR="009D7D94" w:rsidRPr="0066088C" w:rsidRDefault="00A96FB2" w:rsidP="0066088C">
      <w:pPr>
        <w:widowControl w:val="0"/>
        <w:spacing w:beforeLines="50" w:before="120"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４</w:t>
      </w:r>
      <w:r w:rsidR="009805BE" w:rsidRPr="0066088C">
        <w:rPr>
          <w:rFonts w:ascii="BIZ UDゴシック" w:eastAsia="BIZ UDゴシック" w:hAnsi="BIZ UDゴシック" w:hint="eastAsia"/>
          <w:sz w:val="21"/>
          <w:szCs w:val="21"/>
        </w:rPr>
        <w:t>．その他</w:t>
      </w:r>
      <w:r w:rsidR="009805BE" w:rsidRPr="0066088C">
        <w:rPr>
          <w:rFonts w:ascii="BIZ UDゴシック" w:eastAsia="BIZ UDゴシック" w:hAnsi="BIZ UDゴシック"/>
          <w:sz w:val="21"/>
          <w:szCs w:val="21"/>
        </w:rPr>
        <w:br/>
      </w:r>
      <w:r w:rsidR="006A1C58" w:rsidRPr="0066088C">
        <w:rPr>
          <w:rFonts w:ascii="BIZ UDゴシック" w:eastAsia="BIZ UDゴシック" w:hAnsi="BIZ UDゴシック" w:hint="eastAsia"/>
          <w:sz w:val="21"/>
          <w:szCs w:val="21"/>
        </w:rPr>
        <w:t>・</w:t>
      </w:r>
      <w:r w:rsidR="004867F9" w:rsidRPr="0066088C">
        <w:rPr>
          <w:rFonts w:ascii="BIZ UDゴシック" w:eastAsia="BIZ UDゴシック" w:hAnsi="BIZ UDゴシック" w:hint="eastAsia"/>
          <w:sz w:val="21"/>
          <w:szCs w:val="21"/>
        </w:rPr>
        <w:t>ＰＣ・</w:t>
      </w:r>
      <w:r w:rsidR="009805BE" w:rsidRPr="0066088C">
        <w:rPr>
          <w:rFonts w:ascii="BIZ UDゴシック" w:eastAsia="BIZ UDゴシック" w:hAnsi="BIZ UDゴシック" w:hint="eastAsia"/>
          <w:sz w:val="21"/>
          <w:szCs w:val="21"/>
        </w:rPr>
        <w:t>会社案内</w:t>
      </w:r>
      <w:r w:rsidR="004867F9" w:rsidRPr="0066088C">
        <w:rPr>
          <w:rFonts w:ascii="BIZ UDゴシック" w:eastAsia="BIZ UDゴシック" w:hAnsi="BIZ UDゴシック" w:hint="eastAsia"/>
          <w:sz w:val="21"/>
          <w:szCs w:val="21"/>
        </w:rPr>
        <w:t>・その他（ポスター・製品見本など）は</w:t>
      </w:r>
      <w:r w:rsidR="006A1C58" w:rsidRPr="0066088C">
        <w:rPr>
          <w:rFonts w:ascii="BIZ UDゴシック" w:eastAsia="BIZ UDゴシック" w:hAnsi="BIZ UDゴシック" w:hint="eastAsia"/>
          <w:sz w:val="21"/>
          <w:szCs w:val="21"/>
        </w:rPr>
        <w:t>、各社でご用意お願いします。</w:t>
      </w:r>
    </w:p>
    <w:p w14:paraId="2CD2C43B" w14:textId="60334D3C" w:rsidR="006A1C58" w:rsidRPr="0066088C" w:rsidRDefault="006A1C58"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w:t>
      </w:r>
      <w:r w:rsidR="00B9225A">
        <w:rPr>
          <w:rFonts w:ascii="BIZ UDゴシック" w:eastAsia="BIZ UDゴシック" w:hAnsi="BIZ UDゴシック" w:hint="eastAsia"/>
          <w:sz w:val="21"/>
          <w:szCs w:val="21"/>
        </w:rPr>
        <w:t>ｉＰａｄ</w:t>
      </w:r>
      <w:r w:rsidRPr="0066088C">
        <w:rPr>
          <w:rFonts w:ascii="BIZ UDゴシック" w:eastAsia="BIZ UDゴシック" w:hAnsi="BIZ UDゴシック" w:hint="eastAsia"/>
          <w:sz w:val="21"/>
          <w:szCs w:val="21"/>
        </w:rPr>
        <w:t>などのタブレットは接続することはできません。</w:t>
      </w:r>
    </w:p>
    <w:p w14:paraId="2A811418" w14:textId="7C87816D" w:rsidR="006A1C58" w:rsidRPr="0066088C" w:rsidRDefault="006A1C58" w:rsidP="00AC0555">
      <w:pPr>
        <w:widowControl w:val="0"/>
        <w:spacing w:after="0" w:line="240" w:lineRule="auto"/>
        <w:ind w:leftChars="200" w:left="44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w:t>
      </w:r>
      <w:r w:rsidRPr="00F75E27">
        <w:rPr>
          <w:rFonts w:ascii="BIZ UDゴシック" w:eastAsia="BIZ UDゴシック" w:hAnsi="BIZ UDゴシック" w:hint="eastAsia"/>
          <w:b/>
          <w:color w:val="FF0000"/>
          <w:sz w:val="21"/>
          <w:szCs w:val="21"/>
          <w:u w:val="single"/>
        </w:rPr>
        <w:t>スクリーン・プロジェクタ・ＨＤＭＩケーブル・机・椅子は学校にて準備</w:t>
      </w:r>
      <w:r w:rsidRPr="0066088C">
        <w:rPr>
          <w:rFonts w:ascii="BIZ UDゴシック" w:eastAsia="BIZ UDゴシック" w:hAnsi="BIZ UDゴシック" w:hint="eastAsia"/>
          <w:sz w:val="21"/>
          <w:szCs w:val="21"/>
        </w:rPr>
        <w:t>します。</w:t>
      </w:r>
    </w:p>
    <w:p w14:paraId="25E6AEA7" w14:textId="70C4C873" w:rsidR="00326563" w:rsidRPr="0066088C" w:rsidRDefault="006A1C58" w:rsidP="00AC0555">
      <w:pPr>
        <w:widowControl w:val="0"/>
        <w:spacing w:line="240" w:lineRule="auto"/>
        <w:ind w:leftChars="200" w:left="440"/>
        <w:rPr>
          <w:rFonts w:ascii="BIZ UDPゴシック" w:eastAsia="BIZ UDPゴシック" w:hAnsi="BIZ UDPゴシック"/>
          <w:sz w:val="21"/>
          <w:szCs w:val="21"/>
        </w:rPr>
      </w:pPr>
      <w:r w:rsidRPr="0066088C">
        <w:rPr>
          <w:rFonts w:ascii="BIZ UDゴシック" w:eastAsia="BIZ UDゴシック" w:hAnsi="BIZ UDゴシック" w:hint="eastAsia"/>
          <w:sz w:val="21"/>
          <w:szCs w:val="21"/>
        </w:rPr>
        <w:t>・</w:t>
      </w:r>
      <w:r w:rsidR="00B96563" w:rsidRPr="00F75E27">
        <w:rPr>
          <w:rFonts w:ascii="BIZ UDゴシック" w:eastAsia="BIZ UDゴシック" w:hAnsi="BIZ UDゴシック" w:hint="eastAsia"/>
          <w:b/>
          <w:color w:val="FF0000"/>
          <w:sz w:val="21"/>
          <w:szCs w:val="21"/>
          <w:u w:val="single"/>
        </w:rPr>
        <w:t>採用</w:t>
      </w:r>
      <w:r w:rsidR="009805BE" w:rsidRPr="00F75E27">
        <w:rPr>
          <w:rFonts w:ascii="BIZ UDゴシック" w:eastAsia="BIZ UDゴシック" w:hAnsi="BIZ UDゴシック" w:hint="eastAsia"/>
          <w:b/>
          <w:color w:val="FF0000"/>
          <w:sz w:val="21"/>
          <w:szCs w:val="21"/>
          <w:u w:val="single"/>
        </w:rPr>
        <w:t>活動（生徒の氏名や連絡先を聞く行為</w:t>
      </w:r>
      <w:r w:rsidR="00B96563" w:rsidRPr="00F75E27">
        <w:rPr>
          <w:rFonts w:ascii="BIZ UDゴシック" w:eastAsia="BIZ UDゴシック" w:hAnsi="BIZ UDゴシック" w:hint="eastAsia"/>
          <w:b/>
          <w:color w:val="FF0000"/>
          <w:sz w:val="21"/>
          <w:szCs w:val="21"/>
          <w:u w:val="single"/>
        </w:rPr>
        <w:t>など</w:t>
      </w:r>
      <w:r w:rsidR="009805BE" w:rsidRPr="00F75E27">
        <w:rPr>
          <w:rFonts w:ascii="BIZ UDゴシック" w:eastAsia="BIZ UDゴシック" w:hAnsi="BIZ UDゴシック" w:hint="eastAsia"/>
          <w:b/>
          <w:color w:val="FF0000"/>
          <w:sz w:val="21"/>
          <w:szCs w:val="21"/>
          <w:u w:val="single"/>
        </w:rPr>
        <w:t>）</w:t>
      </w:r>
      <w:r w:rsidRPr="00F75E27">
        <w:rPr>
          <w:rFonts w:ascii="BIZ UDゴシック" w:eastAsia="BIZ UDゴシック" w:hAnsi="BIZ UDゴシック" w:hint="eastAsia"/>
          <w:b/>
          <w:color w:val="FF0000"/>
          <w:sz w:val="21"/>
          <w:szCs w:val="21"/>
          <w:u w:val="single"/>
        </w:rPr>
        <w:t>は禁止</w:t>
      </w:r>
      <w:r w:rsidRPr="0066088C">
        <w:rPr>
          <w:rFonts w:ascii="BIZ UDゴシック" w:eastAsia="BIZ UDゴシック" w:hAnsi="BIZ UDゴシック" w:hint="eastAsia"/>
          <w:sz w:val="21"/>
          <w:szCs w:val="21"/>
        </w:rPr>
        <w:t>となります。</w:t>
      </w:r>
    </w:p>
    <w:sectPr w:rsidR="00326563" w:rsidRPr="0066088C" w:rsidSect="00DB1258">
      <w:footerReference w:type="default" r:id="rId15"/>
      <w:headerReference w:type="first" r:id="rId16"/>
      <w:footerReference w:type="first" r:id="rId17"/>
      <w:pgSz w:w="11906" w:h="16838" w:code="9"/>
      <w:pgMar w:top="737" w:right="1191" w:bottom="454" w:left="1191" w:header="72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7D1D8" w14:textId="77777777" w:rsidR="001C2562" w:rsidRDefault="001C2562">
      <w:pPr>
        <w:spacing w:after="0"/>
      </w:pPr>
      <w:r>
        <w:separator/>
      </w:r>
    </w:p>
    <w:p w14:paraId="1A7A0E4F" w14:textId="77777777" w:rsidR="001C2562" w:rsidRDefault="001C2562"/>
  </w:endnote>
  <w:endnote w:type="continuationSeparator" w:id="0">
    <w:p w14:paraId="6FC72E77" w14:textId="77777777" w:rsidR="001C2562" w:rsidRDefault="001C2562">
      <w:pPr>
        <w:spacing w:after="0"/>
      </w:pPr>
      <w:r>
        <w:continuationSeparator/>
      </w:r>
    </w:p>
    <w:p w14:paraId="474E7FE5" w14:textId="77777777" w:rsidR="001C2562" w:rsidRDefault="001C25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6968A" w14:textId="77777777" w:rsidR="001C2562" w:rsidRPr="003843E1" w:rsidRDefault="001C2562" w:rsidP="003843E1">
    <w:pPr>
      <w:pStyle w:val="a7"/>
      <w:ind w:left="5529"/>
      <w:rPr>
        <w:rFonts w:ascii="ＭＳ 明朝" w:hAnsi="ＭＳ 明朝"/>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F5FC5" w14:textId="77777777" w:rsidR="001C2562" w:rsidRDefault="00886E86" w:rsidP="00936859">
    <w:pPr>
      <w:pStyle w:val="a7"/>
    </w:pPr>
    <w:sdt>
      <w:sdtPr>
        <w:id w:val="-728384629"/>
        <w:temporary/>
        <w:showingPlcHdr/>
        <w15:appearance w15:val="hidden"/>
      </w:sdtPr>
      <w:sdtEndPr/>
      <w:sdtContent>
        <w:r w:rsidR="001C2562">
          <w:rPr>
            <w:lang w:val="ja-JP" w:bidi="ja-JP"/>
          </w:rPr>
          <w:t xml:space="preserve">5432 </w:t>
        </w:r>
        <w:r w:rsidR="001C2562">
          <w:rPr>
            <w:lang w:val="ja-JP" w:bidi="ja-JP"/>
          </w:rPr>
          <w:t>番地</w:t>
        </w:r>
      </w:sdtContent>
    </w:sdt>
  </w:p>
  <w:p w14:paraId="32A9CA6E" w14:textId="77777777" w:rsidR="001C2562" w:rsidRDefault="00886E86" w:rsidP="00936859">
    <w:pPr>
      <w:pStyle w:val="aa"/>
    </w:pPr>
    <w:sdt>
      <w:sdtPr>
        <w:id w:val="1668832742"/>
        <w:temporary/>
        <w:showingPlcHdr/>
        <w15:appearance w15:val="hidden"/>
      </w:sdtPr>
      <w:sdtEndPr/>
      <w:sdtContent>
        <w:r w:rsidR="001C2562">
          <w:rPr>
            <w:lang w:val="ja-JP" w:bidi="ja-JP"/>
          </w:rPr>
          <w:t>日本</w:t>
        </w:r>
        <w:r w:rsidR="001C2562">
          <w:rPr>
            <w:lang w:val="ja-JP" w:bidi="ja-JP"/>
          </w:rPr>
          <w:t xml:space="preserve"> </w:t>
        </w:r>
        <w:r w:rsidR="001C2562">
          <w:rPr>
            <w:lang w:val="ja-JP" w:bidi="ja-JP"/>
          </w:rPr>
          <w:t>〒</w:t>
        </w:r>
        <w:r w:rsidR="001C2562">
          <w:rPr>
            <w:lang w:val="ja-JP" w:bidi="ja-JP"/>
          </w:rPr>
          <w:t xml:space="preserve">543-2100 </w:t>
        </w:r>
        <w:r w:rsidR="001C2562">
          <w:rPr>
            <w:lang w:val="ja-JP" w:bidi="ja-JP"/>
          </w:rPr>
          <w:t>都道府県、市区町村</w:t>
        </w:r>
      </w:sdtContent>
    </w:sdt>
  </w:p>
  <w:p w14:paraId="36C7AAD7" w14:textId="77777777" w:rsidR="001C2562" w:rsidRDefault="00886E86" w:rsidP="00936859">
    <w:pPr>
      <w:pStyle w:val="a7"/>
    </w:pPr>
    <w:sdt>
      <w:sdtPr>
        <w:id w:val="-1152596164"/>
        <w:temporary/>
        <w:showingPlcHdr/>
        <w15:appearance w15:val="hidden"/>
      </w:sdtPr>
      <w:sdtEndPr/>
      <w:sdtContent>
        <w:r w:rsidR="001C2562">
          <w:rPr>
            <w:lang w:val="ja-JP" w:bidi="ja-JP"/>
          </w:rPr>
          <w:t>(543) 543-5432  (800) 543-5432</w:t>
        </w:r>
      </w:sdtContent>
    </w:sdt>
  </w:p>
  <w:p w14:paraId="24F1BB85" w14:textId="77777777" w:rsidR="001C2562" w:rsidRDefault="00886E86" w:rsidP="00936859">
    <w:pPr>
      <w:pStyle w:val="a7"/>
    </w:pPr>
    <w:sdt>
      <w:sdtPr>
        <w:id w:val="-101340984"/>
        <w:temporary/>
        <w:showingPlcHdr/>
        <w15:appearance w15:val="hidden"/>
      </w:sdtPr>
      <w:sdtEndPr/>
      <w:sdtContent>
        <w:r w:rsidR="001C2562">
          <w:rPr>
            <w:lang w:val="ja-JP" w:bidi="ja-JP"/>
          </w:rPr>
          <w:t xml:space="preserve">FAX </w:t>
        </w:r>
        <w:r w:rsidR="001C2562">
          <w:rPr>
            <w:lang w:val="ja-JP" w:bidi="ja-JP"/>
          </w:rPr>
          <w:t>番号</w:t>
        </w:r>
        <w:r w:rsidR="001C2562">
          <w:rPr>
            <w:lang w:val="ja-JP" w:bidi="ja-JP"/>
          </w:rPr>
          <w:t>: (543) 543-5433</w:t>
        </w:r>
      </w:sdtContent>
    </w:sdt>
  </w:p>
  <w:p w14:paraId="68B3A6BE" w14:textId="77777777" w:rsidR="001C2562" w:rsidRPr="008B0076" w:rsidRDefault="00886E86" w:rsidP="00936859">
    <w:pPr>
      <w:pStyle w:val="a7"/>
    </w:pPr>
    <w:sdt>
      <w:sdtPr>
        <w:id w:val="1647011317"/>
        <w:placeholder>
          <w:docPart w:val="4A3F204FA5504900B664CF7401A57073"/>
        </w:placeholder>
        <w:temporary/>
        <w:showingPlcHdr/>
        <w15:appearance w15:val="hidden"/>
      </w:sdtPr>
      <w:sdtEndPr/>
      <w:sdtContent>
        <w:r w:rsidR="001C2562">
          <w:rPr>
            <w:lang w:val="ja-JP" w:bidi="ja-JP"/>
          </w:rPr>
          <w:t>www.yourwebsitehere.com</w:t>
        </w:r>
      </w:sdtContent>
    </w:sdt>
    <w:r w:rsidR="001C2562" w:rsidRPr="0031278C">
      <w:rPr>
        <w:noProof/>
      </w:rPr>
      <mc:AlternateContent>
        <mc:Choice Requires="wpg">
          <w:drawing>
            <wp:anchor distT="0" distB="0" distL="114300" distR="114300" simplePos="0" relativeHeight="251663359" behindDoc="1" locked="0" layoutInCell="1" allowOverlap="1" wp14:anchorId="51103405" wp14:editId="75A87D0E">
              <wp:simplePos x="0" y="0"/>
              <wp:positionH relativeFrom="page">
                <wp:align>center</wp:align>
              </wp:positionH>
              <mc:AlternateContent>
                <mc:Choice Requires="wp14">
                  <wp:positionV relativeFrom="page">
                    <wp14:pctPosVOffset>73000</wp14:pctPosVOffset>
                  </wp:positionV>
                </mc:Choice>
                <mc:Fallback>
                  <wp:positionV relativeFrom="page">
                    <wp:posOffset>7804785</wp:posOffset>
                  </wp:positionV>
                </mc:Fallback>
              </mc:AlternateContent>
              <wp:extent cx="7324344" cy="2514600"/>
              <wp:effectExtent l="0" t="0" r="7620" b="0"/>
              <wp:wrapNone/>
              <wp:docPr id="5" name="グループ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4344" cy="2514600"/>
                        <a:chOff x="12540" y="4878"/>
                        <a:chExt cx="7765212" cy="2812164"/>
                      </a:xfrm>
                    </wpg:grpSpPr>
                    <wps:wsp>
                      <wps:cNvPr id="3" name="フリーフォーム 8"/>
                      <wps:cNvSpPr>
                        <a:spLocks/>
                      </wps:cNvSpPr>
                      <wps:spPr bwMode="auto">
                        <a:xfrm>
                          <a:off x="2013857" y="4878"/>
                          <a:ext cx="5763895" cy="2811780"/>
                        </a:xfrm>
                        <a:custGeom>
                          <a:avLst/>
                          <a:gdLst>
                            <a:gd name="T0" fmla="*/ 456 w 1917"/>
                            <a:gd name="T1" fmla="*/ 966 h 966"/>
                            <a:gd name="T2" fmla="*/ 1917 w 1917"/>
                            <a:gd name="T3" fmla="*/ 966 h 966"/>
                            <a:gd name="T4" fmla="*/ 1917 w 1917"/>
                            <a:gd name="T5" fmla="*/ 0 h 966"/>
                            <a:gd name="T6" fmla="*/ 39 w 1917"/>
                            <a:gd name="T7" fmla="*/ 537 h 966"/>
                            <a:gd name="T8" fmla="*/ 0 w 1917"/>
                            <a:gd name="T9" fmla="*/ 634 h 966"/>
                            <a:gd name="T10" fmla="*/ 467 w 1917"/>
                            <a:gd name="T11" fmla="*/ 890 h 966"/>
                            <a:gd name="T12" fmla="*/ 456 w 1917"/>
                            <a:gd name="T13" fmla="*/ 966 h 966"/>
                          </a:gdLst>
                          <a:ahLst/>
                          <a:cxnLst>
                            <a:cxn ang="0">
                              <a:pos x="T0" y="T1"/>
                            </a:cxn>
                            <a:cxn ang="0">
                              <a:pos x="T2" y="T3"/>
                            </a:cxn>
                            <a:cxn ang="0">
                              <a:pos x="T4" y="T5"/>
                            </a:cxn>
                            <a:cxn ang="0">
                              <a:pos x="T6" y="T7"/>
                            </a:cxn>
                            <a:cxn ang="0">
                              <a:pos x="T8" y="T9"/>
                            </a:cxn>
                            <a:cxn ang="0">
                              <a:pos x="T10" y="T11"/>
                            </a:cxn>
                            <a:cxn ang="0">
                              <a:pos x="T12" y="T13"/>
                            </a:cxn>
                          </a:cxnLst>
                          <a:rect l="0" t="0" r="r" b="b"/>
                          <a:pathLst>
                            <a:path w="1917" h="966">
                              <a:moveTo>
                                <a:pt x="456" y="966"/>
                              </a:moveTo>
                              <a:cubicBezTo>
                                <a:pt x="1917" y="966"/>
                                <a:pt x="1917" y="966"/>
                                <a:pt x="1917" y="966"/>
                              </a:cubicBezTo>
                              <a:cubicBezTo>
                                <a:pt x="1917" y="0"/>
                                <a:pt x="1917" y="0"/>
                                <a:pt x="1917" y="0"/>
                              </a:cubicBezTo>
                              <a:cubicBezTo>
                                <a:pt x="763" y="68"/>
                                <a:pt x="39" y="537"/>
                                <a:pt x="39" y="537"/>
                              </a:cubicBezTo>
                              <a:cubicBezTo>
                                <a:pt x="25" y="568"/>
                                <a:pt x="12" y="600"/>
                                <a:pt x="0" y="634"/>
                              </a:cubicBezTo>
                              <a:cubicBezTo>
                                <a:pt x="159" y="711"/>
                                <a:pt x="316" y="796"/>
                                <a:pt x="467" y="890"/>
                              </a:cubicBezTo>
                              <a:cubicBezTo>
                                <a:pt x="467" y="890"/>
                                <a:pt x="463" y="917"/>
                                <a:pt x="456" y="966"/>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 name="フリーフォーム 9"/>
                      <wps:cNvSpPr>
                        <a:spLocks/>
                      </wps:cNvSpPr>
                      <wps:spPr bwMode="auto">
                        <a:xfrm>
                          <a:off x="12540" y="1049907"/>
                          <a:ext cx="2008505" cy="1766570"/>
                        </a:xfrm>
                        <a:custGeom>
                          <a:avLst/>
                          <a:gdLst>
                            <a:gd name="T0" fmla="*/ 668 w 668"/>
                            <a:gd name="T1" fmla="*/ 275 h 607"/>
                            <a:gd name="T2" fmla="*/ 0 w 668"/>
                            <a:gd name="T3" fmla="*/ 0 h 607"/>
                            <a:gd name="T4" fmla="*/ 0 w 668"/>
                            <a:gd name="T5" fmla="*/ 607 h 607"/>
                            <a:gd name="T6" fmla="*/ 576 w 668"/>
                            <a:gd name="T7" fmla="*/ 607 h 607"/>
                            <a:gd name="T8" fmla="*/ 668 w 668"/>
                            <a:gd name="T9" fmla="*/ 275 h 607"/>
                          </a:gdLst>
                          <a:ahLst/>
                          <a:cxnLst>
                            <a:cxn ang="0">
                              <a:pos x="T0" y="T1"/>
                            </a:cxn>
                            <a:cxn ang="0">
                              <a:pos x="T2" y="T3"/>
                            </a:cxn>
                            <a:cxn ang="0">
                              <a:pos x="T4" y="T5"/>
                            </a:cxn>
                            <a:cxn ang="0">
                              <a:pos x="T6" y="T7"/>
                            </a:cxn>
                            <a:cxn ang="0">
                              <a:pos x="T8" y="T9"/>
                            </a:cxn>
                          </a:cxnLst>
                          <a:rect l="0" t="0" r="r" b="b"/>
                          <a:pathLst>
                            <a:path w="668" h="607">
                              <a:moveTo>
                                <a:pt x="668" y="275"/>
                              </a:moveTo>
                              <a:cubicBezTo>
                                <a:pt x="447" y="168"/>
                                <a:pt x="221" y="77"/>
                                <a:pt x="0" y="0"/>
                              </a:cubicBezTo>
                              <a:cubicBezTo>
                                <a:pt x="0" y="607"/>
                                <a:pt x="0" y="607"/>
                                <a:pt x="0" y="607"/>
                              </a:cubicBezTo>
                              <a:cubicBezTo>
                                <a:pt x="576" y="607"/>
                                <a:pt x="576" y="607"/>
                                <a:pt x="576" y="607"/>
                              </a:cubicBezTo>
                              <a:cubicBezTo>
                                <a:pt x="600" y="490"/>
                                <a:pt x="631" y="377"/>
                                <a:pt x="668" y="275"/>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 name="フリーフォーム 10"/>
                      <wps:cNvSpPr>
                        <a:spLocks/>
                      </wps:cNvSpPr>
                      <wps:spPr bwMode="auto">
                        <a:xfrm>
                          <a:off x="1743367" y="1850572"/>
                          <a:ext cx="1680845" cy="966470"/>
                        </a:xfrm>
                        <a:custGeom>
                          <a:avLst/>
                          <a:gdLst>
                            <a:gd name="T0" fmla="*/ 548 w 559"/>
                            <a:gd name="T1" fmla="*/ 332 h 332"/>
                            <a:gd name="T2" fmla="*/ 559 w 559"/>
                            <a:gd name="T3" fmla="*/ 256 h 332"/>
                            <a:gd name="T4" fmla="*/ 92 w 559"/>
                            <a:gd name="T5" fmla="*/ 0 h 332"/>
                            <a:gd name="T6" fmla="*/ 0 w 559"/>
                            <a:gd name="T7" fmla="*/ 332 h 332"/>
                            <a:gd name="T8" fmla="*/ 548 w 559"/>
                            <a:gd name="T9" fmla="*/ 332 h 332"/>
                          </a:gdLst>
                          <a:ahLst/>
                          <a:cxnLst>
                            <a:cxn ang="0">
                              <a:pos x="T0" y="T1"/>
                            </a:cxn>
                            <a:cxn ang="0">
                              <a:pos x="T2" y="T3"/>
                            </a:cxn>
                            <a:cxn ang="0">
                              <a:pos x="T4" y="T5"/>
                            </a:cxn>
                            <a:cxn ang="0">
                              <a:pos x="T6" y="T7"/>
                            </a:cxn>
                            <a:cxn ang="0">
                              <a:pos x="T8" y="T9"/>
                            </a:cxn>
                          </a:cxnLst>
                          <a:rect l="0" t="0" r="r" b="b"/>
                          <a:pathLst>
                            <a:path w="559" h="332">
                              <a:moveTo>
                                <a:pt x="548" y="332"/>
                              </a:moveTo>
                              <a:cubicBezTo>
                                <a:pt x="555" y="283"/>
                                <a:pt x="559" y="256"/>
                                <a:pt x="559" y="256"/>
                              </a:cubicBezTo>
                              <a:cubicBezTo>
                                <a:pt x="408" y="162"/>
                                <a:pt x="251" y="77"/>
                                <a:pt x="92" y="0"/>
                              </a:cubicBezTo>
                              <a:cubicBezTo>
                                <a:pt x="55" y="102"/>
                                <a:pt x="24" y="215"/>
                                <a:pt x="0" y="332"/>
                              </a:cubicBezTo>
                              <a:lnTo>
                                <a:pt x="548" y="332"/>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margin">
                <wp14:pctHeight>0</wp14:pctHeight>
              </wp14:sizeRelV>
            </wp:anchor>
          </w:drawing>
        </mc:Choice>
        <mc:Fallback>
          <w:pict>
            <v:group w14:anchorId="00AED886" id="グループ 5" o:spid="_x0000_s1026" style="position:absolute;left:0;text-align:left;margin-left:0;margin-top:0;width:576.7pt;height:198pt;z-index:-251653121;mso-width-percent:950;mso-top-percent:730;mso-position-horizontal:center;mso-position-horizontal-relative:page;mso-position-vertical-relative:page;mso-width-percent:950;mso-top-percent:730;mso-height-relative:margin" coordorigin="125,48" coordsize="77652,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">
              <v:shape id="フリーフォーム 8" o:spid="_x0000_s1027" style="position:absolute;left:20138;top:48;width:57639;height:28118;visibility:visible;mso-wrap-style:square;v-text-anchor:top" coordsize="191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" path="m456,966v1461,,1461,,1461,c1917,,1917,,1917,,763,68,39,537,39,537,25,568,12,600,,634v159,77,316,162,467,256c467,890,463,917,456,966xe" fillcolor="#f1eee7 [3206]" stroked="f" strokecolor="#212120">
                <v:shadow color="#8c8682"/>
                <v:path arrowok="t" o:connecttype="custom" o:connectlocs="1371067,2811780;5763895,2811780;5763895,0;117262,1563070;0,1845413;1404141,2590563;1371067,2811780" o:connectangles="0,0,0,0,0,0,0"/>
              </v:shape>
              <v:shape id="フリーフォーム 9" o:spid="_x0000_s1028" style="position:absolute;left:125;top:10499;width:20085;height:17665;visibility:visible;mso-wrap-style:square;v-text-anchor:top" coordsize="66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" path="m668,275c447,168,221,77,,,,607,,607,,607v576,,576,,576,c600,490,631,377,668,275xe" fillcolor="#dfd8c8 [2886]" stroked="f" strokecolor="#212120">
                <v:shadow color="#8c8682"/>
                <v:path arrowok="t" o:connecttype="custom" o:connectlocs="2008505,800341;0,0;0,1766570;1731885,1766570;2008505,800341" o:connectangles="0,0,0,0,0"/>
              </v:shape>
              <v:shape id="フリーフォーム 10" o:spid="_x0000_s1029" style="position:absolute;left:17433;top:18505;width:16809;height:9665;visibility:visible;mso-wrap-style:square;v-text-anchor:top" coordsize="55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" path="m548,332v7,-49,11,-76,11,-76c408,162,251,77,92,,55,102,24,215,,332r548,xe" fillcolor="#c5b89c [2406]" stroked="f" strokecolor="#212120">
                <v:shadow color="#8c8682"/>
                <v:path arrowok="t" o:connecttype="custom" o:connectlocs="1647769,966470;1680845,745230;276633,0;0,966470;1647769,966470"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4F0BD" w14:textId="77777777" w:rsidR="001C2562" w:rsidRDefault="001C2562">
      <w:pPr>
        <w:spacing w:after="0"/>
      </w:pPr>
      <w:r>
        <w:separator/>
      </w:r>
    </w:p>
    <w:p w14:paraId="65345694" w14:textId="77777777" w:rsidR="001C2562" w:rsidRDefault="001C2562"/>
  </w:footnote>
  <w:footnote w:type="continuationSeparator" w:id="0">
    <w:p w14:paraId="70010002" w14:textId="77777777" w:rsidR="001C2562" w:rsidRDefault="001C2562">
      <w:pPr>
        <w:spacing w:after="0"/>
      </w:pPr>
      <w:r>
        <w:continuationSeparator/>
      </w:r>
    </w:p>
    <w:p w14:paraId="716A4A14" w14:textId="77777777" w:rsidR="001C2562" w:rsidRDefault="001C25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09D08" w14:textId="77777777" w:rsidR="001C2562" w:rsidRPr="00A62C23" w:rsidRDefault="001C2562" w:rsidP="00A62C23">
    <w:pPr>
      <w:pStyle w:val="a5"/>
    </w:pPr>
    <w:r>
      <w:rPr>
        <w:noProof/>
      </w:rPr>
      <mc:AlternateContent>
        <mc:Choice Requires="wpg">
          <w:drawing>
            <wp:inline distT="0" distB="0" distL="0" distR="0" wp14:anchorId="3784DB55" wp14:editId="7EDF215F">
              <wp:extent cx="2057400" cy="1057275"/>
              <wp:effectExtent l="0" t="0" r="0" b="9525"/>
              <wp:docPr id="2" name="グループ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57400" cy="1057275"/>
                        <a:chOff x="0" y="0"/>
                        <a:chExt cx="2057400" cy="1057275"/>
                      </a:xfrm>
                    </wpg:grpSpPr>
                    <wpg:grpSp>
                      <wpg:cNvPr id="1" name="グループ 9"/>
                      <wpg:cNvGrpSpPr/>
                      <wpg:grpSpPr>
                        <a:xfrm>
                          <a:off x="619125" y="0"/>
                          <a:ext cx="788760" cy="558800"/>
                          <a:chOff x="0" y="0"/>
                          <a:chExt cx="788851" cy="558800"/>
                        </a:xfrm>
                      </wpg:grpSpPr>
                      <wps:wsp>
                        <wps:cNvPr id="6" name="フリーフォーム 13"/>
                        <wps:cNvSpPr>
                          <a:spLocks/>
                        </wps:cNvSpPr>
                        <wps:spPr bwMode="auto">
                          <a:xfrm>
                            <a:off x="448491" y="32657"/>
                            <a:ext cx="340360" cy="4781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フリーフォーム 14"/>
                        <wps:cNvSpPr>
                          <a:spLocks/>
                        </wps:cNvSpPr>
                        <wps:spPr bwMode="auto">
                          <a:xfrm>
                            <a:off x="0" y="0"/>
                            <a:ext cx="475615" cy="55880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フリーフォーム 15"/>
                        <wps:cNvSpPr>
                          <a:spLocks/>
                        </wps:cNvSpPr>
                        <wps:spPr bwMode="auto">
                          <a:xfrm>
                            <a:off x="381000" y="141514"/>
                            <a:ext cx="170180" cy="345440"/>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s:wsp>
                      <wps:cNvPr id="4" name="テキスト ボックス 11"/>
                      <wps:cNvSpPr txBox="1">
                        <a:spLocks noChangeArrowheads="1"/>
                      </wps:cNvSpPr>
                      <wps:spPr bwMode="auto">
                        <a:xfrm>
                          <a:off x="0" y="714375"/>
                          <a:ext cx="20574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50B070" w14:textId="77777777" w:rsidR="001C2562" w:rsidRPr="001439FF" w:rsidRDefault="001C2562" w:rsidP="00A62C23">
                            <w:pPr>
                              <w:pStyle w:val="afffff6"/>
                              <w:rPr>
                                <w:lang w:val="en"/>
                              </w:rPr>
                            </w:pPr>
                            <w:r w:rsidRPr="001439FF">
                              <w:rPr>
                                <w:lang w:val="ja-JP" w:bidi="ja-JP"/>
                              </w:rPr>
                              <w:t>財務コンサルティング</w:t>
                            </w:r>
                          </w:p>
                        </w:txbxContent>
                      </wps:txbx>
                      <wps:bodyPr rot="0" vert="horz" wrap="square" lIns="36576" tIns="36576" rIns="36576" bIns="36576" anchor="t" anchorCtr="0" upright="1">
                        <a:noAutofit/>
                      </wps:bodyPr>
                    </wps:wsp>
                  </wpg:wgp>
                </a:graphicData>
              </a:graphic>
            </wp:inline>
          </w:drawing>
        </mc:Choice>
        <mc:Fallback>
          <w:pict>
            <v:group w14:anchorId="3784DB55" id="グループ 2" o:spid="_x0000_s1029" style="width:162pt;height:83.25pt;mso-position-horizontal-relative:char;mso-position-vertical-relative:line" coordsize="20574,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">
              <v:group id="グループ 9" o:spid="_x0000_s1030" style="position:absolute;left:6191;width:7887;height:5588" coordsize="7888,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フリーフォーム 13" o:spid="_x0000_s1031" style="position:absolute;left:4484;top:326;width:3404;height:4782;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" path="m126,c66,7,23,30,,45v14,32,31,75,42,117c42,162,28,177,9,191v53,11,106,4,106,4c144,106,126,,126,xe" fillcolor="#f28d2c [3207]" stroked="f" strokecolor="#212120">
                  <v:shadow color="#8c8682"/>
                  <v:path arrowok="t" o:connecttype="custom" o:connectlocs="297815,0;0,106520;99272,383471;21273,452117;271815,461585;297815,0" o:connectangles="0,0,0,0,0,0"/>
                </v:shape>
                <v:shape id="フリーフォーム 14" o:spid="_x0000_s1032" style="position:absolute;width:4756;height:5588;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" path="m173,74v,,7,-6,19,-14c178,28,166,7,166,7,76,,,62,,62,62,183,134,236,134,236v23,-1,48,-15,67,-30c195,205,189,204,183,202v,,-21,-81,-10,-128xe" fillcolor="#e73454 [3204]" stroked="f" strokecolor="#212120">
                  <v:shadow color="#8c8682"/>
                  <v:path arrowok="t" o:connecttype="custom" o:connectlocs="409360,175217;454319,142068;392796,16575;0,146803;317077,558800;475615,487766;433023,478295;409360,175217" o:connectangles="0,0,0,0,0,0,0,0"/>
                </v:shape>
                <v:shape id="フリーフォーム 15" o:spid="_x0000_s1033" style="position:absolute;left:3810;top:1415;width:1701;height:3454;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" path="m72,117c61,75,44,32,30,,18,8,11,14,11,14,,61,21,142,21,142v6,2,12,3,18,4c58,132,72,117,72,117xe" fillcolor="#bd1633 [2404]" stroked="f" strokecolor="#212120">
                  <v:shadow color="#8c8682"/>
                  <v:path arrowok="t" o:connecttype="custom" o:connectlocs="170180,276825;70908,0;26000,33124;49636,335976;92181,345440;170180,276825" o:connectangles="0,0,0,0,0,0"/>
                </v:shape>
              </v:group>
              <v:shapetype id="_x0000_t202" coordsize="21600,21600" o:spt="202" path="m,l,21600r21600,l21600,xe">
                <v:stroke joinstyle="miter"/>
                <v:path gradientshapeok="t" o:connecttype="rect"/>
              </v:shapetype>
              <v:shape id="_x0000_s1034" type="#_x0000_t202" style="position:absolute;top:7143;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" filled="f" fillcolor="#fffffe" stroked="f" strokecolor="#212120" insetpen="t">
                <v:textbox inset="2.88pt,2.88pt,2.88pt,2.88pt">
                  <w:txbxContent>
                    <w:p w14:paraId="0A50B070" w14:textId="77777777" w:rsidR="001C2562" w:rsidRPr="001439FF" w:rsidRDefault="001C2562" w:rsidP="00A62C23">
                      <w:pPr>
                        <w:pStyle w:val="afffff6"/>
                        <w:rPr>
                          <w:lang w:val="en"/>
                        </w:rPr>
                      </w:pPr>
                      <w:r w:rsidRPr="001439FF">
                        <w:rPr>
                          <w:lang w:val="ja-JP" w:bidi="ja-JP"/>
                        </w:rPr>
                        <w:t>財務コンサルティング</w:t>
                      </w:r>
                    </w:p>
                  </w:txbxContent>
                </v:textbox>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E6878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3C271FA"/>
    <w:multiLevelType w:val="hybridMultilevel"/>
    <w:tmpl w:val="839676F0"/>
    <w:lvl w:ilvl="0" w:tplc="991C70A2">
      <w:start w:val="4"/>
      <w:numFmt w:val="bullet"/>
      <w:lvlText w:val="・"/>
      <w:lvlJc w:val="left"/>
      <w:pPr>
        <w:ind w:left="1680" w:hanging="360"/>
      </w:pPr>
      <w:rPr>
        <w:rFonts w:ascii="BIZ UDPゴシック" w:eastAsia="BIZ UDPゴシック" w:hAnsi="BIZ UDPゴシック"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1" w15:restartNumberingAfterBreak="0">
    <w:nsid w:val="2F8E0D02"/>
    <w:multiLevelType w:val="hybridMultilevel"/>
    <w:tmpl w:val="B4CC81A0"/>
    <w:lvl w:ilvl="0" w:tplc="C25E15B2">
      <w:start w:val="4"/>
      <w:numFmt w:val="bullet"/>
      <w:lvlText w:val="・"/>
      <w:lvlJc w:val="left"/>
      <w:pPr>
        <w:ind w:left="1570" w:hanging="360"/>
      </w:pPr>
      <w:rPr>
        <w:rFonts w:ascii="BIZ UDPゴシック" w:eastAsia="BIZ UDPゴシック" w:hAnsi="BIZ UDPゴシック" w:cs="Meiryo UI" w:hint="eastAsia"/>
      </w:rPr>
    </w:lvl>
    <w:lvl w:ilvl="1" w:tplc="0409000B" w:tentative="1">
      <w:start w:val="1"/>
      <w:numFmt w:val="bullet"/>
      <w:lvlText w:val=""/>
      <w:lvlJc w:val="left"/>
      <w:pPr>
        <w:ind w:left="2050" w:hanging="420"/>
      </w:pPr>
      <w:rPr>
        <w:rFonts w:ascii="Wingdings" w:hAnsi="Wingdings" w:hint="default"/>
      </w:rPr>
    </w:lvl>
    <w:lvl w:ilvl="2" w:tplc="0409000D" w:tentative="1">
      <w:start w:val="1"/>
      <w:numFmt w:val="bullet"/>
      <w:lvlText w:val=""/>
      <w:lvlJc w:val="left"/>
      <w:pPr>
        <w:ind w:left="2470" w:hanging="420"/>
      </w:pPr>
      <w:rPr>
        <w:rFonts w:ascii="Wingdings" w:hAnsi="Wingdings" w:hint="default"/>
      </w:rPr>
    </w:lvl>
    <w:lvl w:ilvl="3" w:tplc="04090001" w:tentative="1">
      <w:start w:val="1"/>
      <w:numFmt w:val="bullet"/>
      <w:lvlText w:val=""/>
      <w:lvlJc w:val="left"/>
      <w:pPr>
        <w:ind w:left="2890" w:hanging="420"/>
      </w:pPr>
      <w:rPr>
        <w:rFonts w:ascii="Wingdings" w:hAnsi="Wingdings" w:hint="default"/>
      </w:rPr>
    </w:lvl>
    <w:lvl w:ilvl="4" w:tplc="0409000B" w:tentative="1">
      <w:start w:val="1"/>
      <w:numFmt w:val="bullet"/>
      <w:lvlText w:val=""/>
      <w:lvlJc w:val="left"/>
      <w:pPr>
        <w:ind w:left="3310" w:hanging="420"/>
      </w:pPr>
      <w:rPr>
        <w:rFonts w:ascii="Wingdings" w:hAnsi="Wingdings" w:hint="default"/>
      </w:rPr>
    </w:lvl>
    <w:lvl w:ilvl="5" w:tplc="0409000D" w:tentative="1">
      <w:start w:val="1"/>
      <w:numFmt w:val="bullet"/>
      <w:lvlText w:val=""/>
      <w:lvlJc w:val="left"/>
      <w:pPr>
        <w:ind w:left="3730" w:hanging="420"/>
      </w:pPr>
      <w:rPr>
        <w:rFonts w:ascii="Wingdings" w:hAnsi="Wingdings" w:hint="default"/>
      </w:rPr>
    </w:lvl>
    <w:lvl w:ilvl="6" w:tplc="04090001" w:tentative="1">
      <w:start w:val="1"/>
      <w:numFmt w:val="bullet"/>
      <w:lvlText w:val=""/>
      <w:lvlJc w:val="left"/>
      <w:pPr>
        <w:ind w:left="4150" w:hanging="420"/>
      </w:pPr>
      <w:rPr>
        <w:rFonts w:ascii="Wingdings" w:hAnsi="Wingdings" w:hint="default"/>
      </w:rPr>
    </w:lvl>
    <w:lvl w:ilvl="7" w:tplc="0409000B" w:tentative="1">
      <w:start w:val="1"/>
      <w:numFmt w:val="bullet"/>
      <w:lvlText w:val=""/>
      <w:lvlJc w:val="left"/>
      <w:pPr>
        <w:ind w:left="4570" w:hanging="420"/>
      </w:pPr>
      <w:rPr>
        <w:rFonts w:ascii="Wingdings" w:hAnsi="Wingdings" w:hint="default"/>
      </w:rPr>
    </w:lvl>
    <w:lvl w:ilvl="8" w:tplc="0409000D" w:tentative="1">
      <w:start w:val="1"/>
      <w:numFmt w:val="bullet"/>
      <w:lvlText w:val=""/>
      <w:lvlJc w:val="left"/>
      <w:pPr>
        <w:ind w:left="4990" w:hanging="420"/>
      </w:pPr>
      <w:rPr>
        <w:rFonts w:ascii="Wingdings" w:hAnsi="Wingdings" w:hint="default"/>
      </w:rPr>
    </w:lvl>
  </w:abstractNum>
  <w:abstractNum w:abstractNumId="12" w15:restartNumberingAfterBreak="0">
    <w:nsid w:val="340A2832"/>
    <w:multiLevelType w:val="hybridMultilevel"/>
    <w:tmpl w:val="16D4075C"/>
    <w:lvl w:ilvl="0" w:tplc="67500466">
      <w:start w:val="4"/>
      <w:numFmt w:val="bullet"/>
      <w:lvlText w:val="・"/>
      <w:lvlJc w:val="left"/>
      <w:pPr>
        <w:ind w:left="1680" w:hanging="360"/>
      </w:pPr>
      <w:rPr>
        <w:rFonts w:ascii="BIZ UDPゴシック" w:eastAsia="BIZ UDPゴシック" w:hAnsi="BIZ UDPゴシック"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3" w15:restartNumberingAfterBreak="0">
    <w:nsid w:val="45870039"/>
    <w:multiLevelType w:val="hybridMultilevel"/>
    <w:tmpl w:val="A184BA00"/>
    <w:lvl w:ilvl="0" w:tplc="FEA6E116">
      <w:start w:val="4"/>
      <w:numFmt w:val="bullet"/>
      <w:lvlText w:val="・"/>
      <w:lvlJc w:val="left"/>
      <w:pPr>
        <w:ind w:left="1680" w:hanging="360"/>
      </w:pPr>
      <w:rPr>
        <w:rFonts w:ascii="BIZ UDPゴシック" w:eastAsia="BIZ UDPゴシック" w:hAnsi="BIZ UDPゴシック" w:cs="ＭＳ 明朝"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4" w15:restartNumberingAfterBreak="0">
    <w:nsid w:val="57911835"/>
    <w:multiLevelType w:val="hybridMultilevel"/>
    <w:tmpl w:val="80629538"/>
    <w:lvl w:ilvl="0" w:tplc="02FA70DE">
      <w:start w:val="4"/>
      <w:numFmt w:val="bullet"/>
      <w:lvlText w:val="・"/>
      <w:lvlJc w:val="left"/>
      <w:pPr>
        <w:ind w:left="1570" w:hanging="360"/>
      </w:pPr>
      <w:rPr>
        <w:rFonts w:ascii="BIZ UDPゴシック" w:eastAsia="BIZ UDPゴシック" w:hAnsi="BIZ UDPゴシック" w:cs="Meiryo UI" w:hint="eastAsia"/>
      </w:rPr>
    </w:lvl>
    <w:lvl w:ilvl="1" w:tplc="0409000B" w:tentative="1">
      <w:start w:val="1"/>
      <w:numFmt w:val="bullet"/>
      <w:lvlText w:val=""/>
      <w:lvlJc w:val="left"/>
      <w:pPr>
        <w:ind w:left="2050" w:hanging="420"/>
      </w:pPr>
      <w:rPr>
        <w:rFonts w:ascii="Wingdings" w:hAnsi="Wingdings" w:hint="default"/>
      </w:rPr>
    </w:lvl>
    <w:lvl w:ilvl="2" w:tplc="0409000D" w:tentative="1">
      <w:start w:val="1"/>
      <w:numFmt w:val="bullet"/>
      <w:lvlText w:val=""/>
      <w:lvlJc w:val="left"/>
      <w:pPr>
        <w:ind w:left="2470" w:hanging="420"/>
      </w:pPr>
      <w:rPr>
        <w:rFonts w:ascii="Wingdings" w:hAnsi="Wingdings" w:hint="default"/>
      </w:rPr>
    </w:lvl>
    <w:lvl w:ilvl="3" w:tplc="04090001" w:tentative="1">
      <w:start w:val="1"/>
      <w:numFmt w:val="bullet"/>
      <w:lvlText w:val=""/>
      <w:lvlJc w:val="left"/>
      <w:pPr>
        <w:ind w:left="2890" w:hanging="420"/>
      </w:pPr>
      <w:rPr>
        <w:rFonts w:ascii="Wingdings" w:hAnsi="Wingdings" w:hint="default"/>
      </w:rPr>
    </w:lvl>
    <w:lvl w:ilvl="4" w:tplc="0409000B" w:tentative="1">
      <w:start w:val="1"/>
      <w:numFmt w:val="bullet"/>
      <w:lvlText w:val=""/>
      <w:lvlJc w:val="left"/>
      <w:pPr>
        <w:ind w:left="3310" w:hanging="420"/>
      </w:pPr>
      <w:rPr>
        <w:rFonts w:ascii="Wingdings" w:hAnsi="Wingdings" w:hint="default"/>
      </w:rPr>
    </w:lvl>
    <w:lvl w:ilvl="5" w:tplc="0409000D" w:tentative="1">
      <w:start w:val="1"/>
      <w:numFmt w:val="bullet"/>
      <w:lvlText w:val=""/>
      <w:lvlJc w:val="left"/>
      <w:pPr>
        <w:ind w:left="3730" w:hanging="420"/>
      </w:pPr>
      <w:rPr>
        <w:rFonts w:ascii="Wingdings" w:hAnsi="Wingdings" w:hint="default"/>
      </w:rPr>
    </w:lvl>
    <w:lvl w:ilvl="6" w:tplc="04090001" w:tentative="1">
      <w:start w:val="1"/>
      <w:numFmt w:val="bullet"/>
      <w:lvlText w:val=""/>
      <w:lvlJc w:val="left"/>
      <w:pPr>
        <w:ind w:left="4150" w:hanging="420"/>
      </w:pPr>
      <w:rPr>
        <w:rFonts w:ascii="Wingdings" w:hAnsi="Wingdings" w:hint="default"/>
      </w:rPr>
    </w:lvl>
    <w:lvl w:ilvl="7" w:tplc="0409000B" w:tentative="1">
      <w:start w:val="1"/>
      <w:numFmt w:val="bullet"/>
      <w:lvlText w:val=""/>
      <w:lvlJc w:val="left"/>
      <w:pPr>
        <w:ind w:left="4570" w:hanging="420"/>
      </w:pPr>
      <w:rPr>
        <w:rFonts w:ascii="Wingdings" w:hAnsi="Wingdings" w:hint="default"/>
      </w:rPr>
    </w:lvl>
    <w:lvl w:ilvl="8" w:tplc="0409000D" w:tentative="1">
      <w:start w:val="1"/>
      <w:numFmt w:val="bullet"/>
      <w:lvlText w:val=""/>
      <w:lvlJc w:val="left"/>
      <w:pPr>
        <w:ind w:left="4990" w:hanging="420"/>
      </w:pPr>
      <w:rPr>
        <w:rFonts w:ascii="Wingdings" w:hAnsi="Wingdings" w:hint="default"/>
      </w:rPr>
    </w:lvl>
  </w:abstractNum>
  <w:abstractNum w:abstractNumId="15" w15:restartNumberingAfterBreak="0">
    <w:nsid w:val="730F4EC3"/>
    <w:multiLevelType w:val="hybridMultilevel"/>
    <w:tmpl w:val="13D2DF6C"/>
    <w:lvl w:ilvl="0" w:tplc="16041B70">
      <w:start w:val="4"/>
      <w:numFmt w:val="bullet"/>
      <w:lvlText w:val="・"/>
      <w:lvlJc w:val="left"/>
      <w:pPr>
        <w:ind w:left="1680" w:hanging="360"/>
      </w:pPr>
      <w:rPr>
        <w:rFonts w:ascii="BIZ UDPゴシック" w:eastAsia="BIZ UDPゴシック" w:hAnsi="BIZ UDPゴシック"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4"/>
  </w:num>
  <w:num w:numId="14">
    <w:abstractNumId w:val="11"/>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attachedTemplate r:id="rId1"/>
  <w:mailMerge>
    <w:mainDocumentType w:val="formLetters"/>
    <w:dataType w:val="textFile"/>
    <w:activeRecord w:val="-1"/>
  </w:mailMerge>
  <w:defaultTabStop w:val="720"/>
  <w:characterSpacingControl w:val="doNotCompress"/>
  <w:hdrShapeDefaults>
    <o:shapedefaults v:ext="edit" spidmax="1146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86"/>
    <w:rsid w:val="00004B69"/>
    <w:rsid w:val="00011230"/>
    <w:rsid w:val="000115CE"/>
    <w:rsid w:val="00013B6F"/>
    <w:rsid w:val="00020515"/>
    <w:rsid w:val="00021339"/>
    <w:rsid w:val="00025113"/>
    <w:rsid w:val="0002645A"/>
    <w:rsid w:val="00033E0E"/>
    <w:rsid w:val="00046525"/>
    <w:rsid w:val="00050073"/>
    <w:rsid w:val="000600D6"/>
    <w:rsid w:val="000620A8"/>
    <w:rsid w:val="000647E6"/>
    <w:rsid w:val="00066410"/>
    <w:rsid w:val="000711A8"/>
    <w:rsid w:val="00074E12"/>
    <w:rsid w:val="00080DC5"/>
    <w:rsid w:val="000828F4"/>
    <w:rsid w:val="00084EE2"/>
    <w:rsid w:val="00085F25"/>
    <w:rsid w:val="00093E60"/>
    <w:rsid w:val="000945F0"/>
    <w:rsid w:val="00097050"/>
    <w:rsid w:val="000B25B3"/>
    <w:rsid w:val="000B5AE7"/>
    <w:rsid w:val="000B6D58"/>
    <w:rsid w:val="000B78AE"/>
    <w:rsid w:val="000C0371"/>
    <w:rsid w:val="000C0F68"/>
    <w:rsid w:val="000C3D3A"/>
    <w:rsid w:val="000C41F2"/>
    <w:rsid w:val="000C7581"/>
    <w:rsid w:val="000D0E32"/>
    <w:rsid w:val="000D2440"/>
    <w:rsid w:val="000D2C2C"/>
    <w:rsid w:val="000D3D5E"/>
    <w:rsid w:val="000E15E2"/>
    <w:rsid w:val="000E72F7"/>
    <w:rsid w:val="000E74CD"/>
    <w:rsid w:val="000F2F10"/>
    <w:rsid w:val="000F394D"/>
    <w:rsid w:val="000F51EC"/>
    <w:rsid w:val="000F703B"/>
    <w:rsid w:val="000F7122"/>
    <w:rsid w:val="0010695E"/>
    <w:rsid w:val="0010720E"/>
    <w:rsid w:val="00113400"/>
    <w:rsid w:val="00114957"/>
    <w:rsid w:val="00114C83"/>
    <w:rsid w:val="00126B72"/>
    <w:rsid w:val="00133E97"/>
    <w:rsid w:val="00137F17"/>
    <w:rsid w:val="00142F6D"/>
    <w:rsid w:val="0014729D"/>
    <w:rsid w:val="001519C5"/>
    <w:rsid w:val="00155127"/>
    <w:rsid w:val="00156835"/>
    <w:rsid w:val="00160F22"/>
    <w:rsid w:val="001619B4"/>
    <w:rsid w:val="00177783"/>
    <w:rsid w:val="0017798B"/>
    <w:rsid w:val="00180DA0"/>
    <w:rsid w:val="001855FD"/>
    <w:rsid w:val="00192932"/>
    <w:rsid w:val="0019532F"/>
    <w:rsid w:val="001A1348"/>
    <w:rsid w:val="001A289F"/>
    <w:rsid w:val="001A485E"/>
    <w:rsid w:val="001A5D92"/>
    <w:rsid w:val="001B395A"/>
    <w:rsid w:val="001B3BAF"/>
    <w:rsid w:val="001B3FCA"/>
    <w:rsid w:val="001B4EEF"/>
    <w:rsid w:val="001B689C"/>
    <w:rsid w:val="001B7164"/>
    <w:rsid w:val="001C1C80"/>
    <w:rsid w:val="001C2562"/>
    <w:rsid w:val="001C2A33"/>
    <w:rsid w:val="001C65B3"/>
    <w:rsid w:val="001D2D0B"/>
    <w:rsid w:val="001D6EED"/>
    <w:rsid w:val="001E43C3"/>
    <w:rsid w:val="001E44C5"/>
    <w:rsid w:val="001E7F95"/>
    <w:rsid w:val="001F3C61"/>
    <w:rsid w:val="00200635"/>
    <w:rsid w:val="00202D77"/>
    <w:rsid w:val="00205BFC"/>
    <w:rsid w:val="00207539"/>
    <w:rsid w:val="00210EB3"/>
    <w:rsid w:val="00211229"/>
    <w:rsid w:val="00211F90"/>
    <w:rsid w:val="00213DBC"/>
    <w:rsid w:val="002226B0"/>
    <w:rsid w:val="0022285D"/>
    <w:rsid w:val="00224CF9"/>
    <w:rsid w:val="00230524"/>
    <w:rsid w:val="002316A1"/>
    <w:rsid w:val="00231E49"/>
    <w:rsid w:val="002334D5"/>
    <w:rsid w:val="00234C15"/>
    <w:rsid w:val="00236950"/>
    <w:rsid w:val="00254E0D"/>
    <w:rsid w:val="002565A2"/>
    <w:rsid w:val="0025687A"/>
    <w:rsid w:val="00260AB8"/>
    <w:rsid w:val="0026158D"/>
    <w:rsid w:val="0026284D"/>
    <w:rsid w:val="00265410"/>
    <w:rsid w:val="002709C0"/>
    <w:rsid w:val="002810E3"/>
    <w:rsid w:val="00283073"/>
    <w:rsid w:val="00284221"/>
    <w:rsid w:val="00292A6F"/>
    <w:rsid w:val="002A2D16"/>
    <w:rsid w:val="002A3EB6"/>
    <w:rsid w:val="002B0465"/>
    <w:rsid w:val="002B77CE"/>
    <w:rsid w:val="002D3250"/>
    <w:rsid w:val="002D48E7"/>
    <w:rsid w:val="002E21E4"/>
    <w:rsid w:val="002E37F1"/>
    <w:rsid w:val="002E79F8"/>
    <w:rsid w:val="002F0DAD"/>
    <w:rsid w:val="00305943"/>
    <w:rsid w:val="00310743"/>
    <w:rsid w:val="00312B9D"/>
    <w:rsid w:val="0031701F"/>
    <w:rsid w:val="00326563"/>
    <w:rsid w:val="00330BCF"/>
    <w:rsid w:val="00334B25"/>
    <w:rsid w:val="00334F72"/>
    <w:rsid w:val="00344525"/>
    <w:rsid w:val="003509C7"/>
    <w:rsid w:val="00355956"/>
    <w:rsid w:val="00356101"/>
    <w:rsid w:val="0035651E"/>
    <w:rsid w:val="00362F6A"/>
    <w:rsid w:val="00364B07"/>
    <w:rsid w:val="0036714C"/>
    <w:rsid w:val="00370709"/>
    <w:rsid w:val="0038000D"/>
    <w:rsid w:val="003843E1"/>
    <w:rsid w:val="00385ACF"/>
    <w:rsid w:val="00393C7D"/>
    <w:rsid w:val="00394FCC"/>
    <w:rsid w:val="003A482D"/>
    <w:rsid w:val="003A7DE3"/>
    <w:rsid w:val="003B480A"/>
    <w:rsid w:val="003D00B6"/>
    <w:rsid w:val="003D5E9C"/>
    <w:rsid w:val="003E1136"/>
    <w:rsid w:val="003E2BF3"/>
    <w:rsid w:val="003E7E7E"/>
    <w:rsid w:val="003F25B1"/>
    <w:rsid w:val="003F5514"/>
    <w:rsid w:val="0040606E"/>
    <w:rsid w:val="0041523B"/>
    <w:rsid w:val="0042136D"/>
    <w:rsid w:val="004225EA"/>
    <w:rsid w:val="00422757"/>
    <w:rsid w:val="00424250"/>
    <w:rsid w:val="00432EAD"/>
    <w:rsid w:val="0043357D"/>
    <w:rsid w:val="00434C0D"/>
    <w:rsid w:val="00435AF0"/>
    <w:rsid w:val="004364A9"/>
    <w:rsid w:val="0044377C"/>
    <w:rsid w:val="00445572"/>
    <w:rsid w:val="00445939"/>
    <w:rsid w:val="004506A0"/>
    <w:rsid w:val="00453B7F"/>
    <w:rsid w:val="00463A68"/>
    <w:rsid w:val="00465620"/>
    <w:rsid w:val="0046665B"/>
    <w:rsid w:val="00475D96"/>
    <w:rsid w:val="00477474"/>
    <w:rsid w:val="00480B7F"/>
    <w:rsid w:val="00481460"/>
    <w:rsid w:val="00481BC6"/>
    <w:rsid w:val="004867F9"/>
    <w:rsid w:val="00491DF6"/>
    <w:rsid w:val="0049320A"/>
    <w:rsid w:val="00494476"/>
    <w:rsid w:val="00496DCA"/>
    <w:rsid w:val="004975FE"/>
    <w:rsid w:val="004A0DA4"/>
    <w:rsid w:val="004A1893"/>
    <w:rsid w:val="004B07CF"/>
    <w:rsid w:val="004B5BF0"/>
    <w:rsid w:val="004B7B9C"/>
    <w:rsid w:val="004C287B"/>
    <w:rsid w:val="004C41BF"/>
    <w:rsid w:val="004C4A44"/>
    <w:rsid w:val="004D51EB"/>
    <w:rsid w:val="004E39B8"/>
    <w:rsid w:val="004E6D06"/>
    <w:rsid w:val="004F4522"/>
    <w:rsid w:val="004F5E09"/>
    <w:rsid w:val="004F64C6"/>
    <w:rsid w:val="004F71EA"/>
    <w:rsid w:val="005009E5"/>
    <w:rsid w:val="0051050C"/>
    <w:rsid w:val="005125BB"/>
    <w:rsid w:val="00514042"/>
    <w:rsid w:val="005147C8"/>
    <w:rsid w:val="005159FD"/>
    <w:rsid w:val="005264AB"/>
    <w:rsid w:val="00535CAA"/>
    <w:rsid w:val="00537F9C"/>
    <w:rsid w:val="00541A3B"/>
    <w:rsid w:val="00543DAE"/>
    <w:rsid w:val="00544C37"/>
    <w:rsid w:val="005515EE"/>
    <w:rsid w:val="00553A79"/>
    <w:rsid w:val="00561648"/>
    <w:rsid w:val="0056665A"/>
    <w:rsid w:val="00567BBE"/>
    <w:rsid w:val="00572222"/>
    <w:rsid w:val="00576DDF"/>
    <w:rsid w:val="00577125"/>
    <w:rsid w:val="0058393A"/>
    <w:rsid w:val="00586A7D"/>
    <w:rsid w:val="005873E4"/>
    <w:rsid w:val="00587BBB"/>
    <w:rsid w:val="0059194A"/>
    <w:rsid w:val="00594B4B"/>
    <w:rsid w:val="005A200C"/>
    <w:rsid w:val="005A214F"/>
    <w:rsid w:val="005A2B8F"/>
    <w:rsid w:val="005A375C"/>
    <w:rsid w:val="005B0854"/>
    <w:rsid w:val="005B2E49"/>
    <w:rsid w:val="005B747F"/>
    <w:rsid w:val="005D3057"/>
    <w:rsid w:val="005D3DA6"/>
    <w:rsid w:val="005D61E0"/>
    <w:rsid w:val="005E0022"/>
    <w:rsid w:val="005E07A6"/>
    <w:rsid w:val="005E62C0"/>
    <w:rsid w:val="005F28FC"/>
    <w:rsid w:val="005F2DA4"/>
    <w:rsid w:val="005F5779"/>
    <w:rsid w:val="00601010"/>
    <w:rsid w:val="0060259C"/>
    <w:rsid w:val="00602E74"/>
    <w:rsid w:val="00604C8E"/>
    <w:rsid w:val="00611007"/>
    <w:rsid w:val="006120D7"/>
    <w:rsid w:val="00614980"/>
    <w:rsid w:val="00623377"/>
    <w:rsid w:val="00623527"/>
    <w:rsid w:val="006238C9"/>
    <w:rsid w:val="00636EDC"/>
    <w:rsid w:val="006379BC"/>
    <w:rsid w:val="0064149A"/>
    <w:rsid w:val="00642E91"/>
    <w:rsid w:val="006464E7"/>
    <w:rsid w:val="0065256A"/>
    <w:rsid w:val="00655A92"/>
    <w:rsid w:val="00656D62"/>
    <w:rsid w:val="0066088C"/>
    <w:rsid w:val="0066298D"/>
    <w:rsid w:val="006644D6"/>
    <w:rsid w:val="0066470C"/>
    <w:rsid w:val="0066644C"/>
    <w:rsid w:val="0067054D"/>
    <w:rsid w:val="00675768"/>
    <w:rsid w:val="00680946"/>
    <w:rsid w:val="006845A5"/>
    <w:rsid w:val="00687BB8"/>
    <w:rsid w:val="00693249"/>
    <w:rsid w:val="006A047A"/>
    <w:rsid w:val="006A0DEB"/>
    <w:rsid w:val="006A1C58"/>
    <w:rsid w:val="006A2593"/>
    <w:rsid w:val="006A407C"/>
    <w:rsid w:val="006B5A6B"/>
    <w:rsid w:val="006B5DFB"/>
    <w:rsid w:val="006B6928"/>
    <w:rsid w:val="006C16BD"/>
    <w:rsid w:val="006C62E2"/>
    <w:rsid w:val="006C6CAD"/>
    <w:rsid w:val="006D5776"/>
    <w:rsid w:val="006D798C"/>
    <w:rsid w:val="006D7C29"/>
    <w:rsid w:val="006E074E"/>
    <w:rsid w:val="006E18BA"/>
    <w:rsid w:val="006E2243"/>
    <w:rsid w:val="006E42E2"/>
    <w:rsid w:val="006F4FAB"/>
    <w:rsid w:val="006F5060"/>
    <w:rsid w:val="00704BB4"/>
    <w:rsid w:val="007053F3"/>
    <w:rsid w:val="0071718C"/>
    <w:rsid w:val="007225D0"/>
    <w:rsid w:val="007270AA"/>
    <w:rsid w:val="00730423"/>
    <w:rsid w:val="00732E64"/>
    <w:rsid w:val="00733523"/>
    <w:rsid w:val="0073395E"/>
    <w:rsid w:val="00735D3D"/>
    <w:rsid w:val="007375AC"/>
    <w:rsid w:val="00740F91"/>
    <w:rsid w:val="00743C99"/>
    <w:rsid w:val="00744EA9"/>
    <w:rsid w:val="0074778F"/>
    <w:rsid w:val="00752FC4"/>
    <w:rsid w:val="007577B2"/>
    <w:rsid w:val="00757E9C"/>
    <w:rsid w:val="0076471F"/>
    <w:rsid w:val="00772EB2"/>
    <w:rsid w:val="007732DA"/>
    <w:rsid w:val="00780B11"/>
    <w:rsid w:val="00781BA1"/>
    <w:rsid w:val="007832F9"/>
    <w:rsid w:val="00783596"/>
    <w:rsid w:val="0078747D"/>
    <w:rsid w:val="00793BF5"/>
    <w:rsid w:val="0079523D"/>
    <w:rsid w:val="007A4573"/>
    <w:rsid w:val="007A53B9"/>
    <w:rsid w:val="007B307A"/>
    <w:rsid w:val="007B3C62"/>
    <w:rsid w:val="007B4C91"/>
    <w:rsid w:val="007B6B84"/>
    <w:rsid w:val="007B7A44"/>
    <w:rsid w:val="007C083A"/>
    <w:rsid w:val="007C253C"/>
    <w:rsid w:val="007D190F"/>
    <w:rsid w:val="007D31E5"/>
    <w:rsid w:val="007D425A"/>
    <w:rsid w:val="007D70F7"/>
    <w:rsid w:val="007E193A"/>
    <w:rsid w:val="007E4821"/>
    <w:rsid w:val="007E66AE"/>
    <w:rsid w:val="007E7BAC"/>
    <w:rsid w:val="007F0BBF"/>
    <w:rsid w:val="007F2108"/>
    <w:rsid w:val="007F3D55"/>
    <w:rsid w:val="007F58AB"/>
    <w:rsid w:val="007F6E19"/>
    <w:rsid w:val="00800F50"/>
    <w:rsid w:val="00804316"/>
    <w:rsid w:val="00806097"/>
    <w:rsid w:val="00807130"/>
    <w:rsid w:val="008137AD"/>
    <w:rsid w:val="00813988"/>
    <w:rsid w:val="008210B5"/>
    <w:rsid w:val="00823D02"/>
    <w:rsid w:val="00830C5F"/>
    <w:rsid w:val="008340BF"/>
    <w:rsid w:val="00834564"/>
    <w:rsid w:val="00834A33"/>
    <w:rsid w:val="00844051"/>
    <w:rsid w:val="00846E51"/>
    <w:rsid w:val="00851B43"/>
    <w:rsid w:val="0085337F"/>
    <w:rsid w:val="00856EF2"/>
    <w:rsid w:val="00861A98"/>
    <w:rsid w:val="00864663"/>
    <w:rsid w:val="0088094F"/>
    <w:rsid w:val="00884CE0"/>
    <w:rsid w:val="00886E86"/>
    <w:rsid w:val="00890165"/>
    <w:rsid w:val="00892213"/>
    <w:rsid w:val="0089558C"/>
    <w:rsid w:val="00896298"/>
    <w:rsid w:val="00896B93"/>
    <w:rsid w:val="00896EE1"/>
    <w:rsid w:val="00897ED4"/>
    <w:rsid w:val="008B0076"/>
    <w:rsid w:val="008B2262"/>
    <w:rsid w:val="008C0D36"/>
    <w:rsid w:val="008C1482"/>
    <w:rsid w:val="008C2737"/>
    <w:rsid w:val="008C29FB"/>
    <w:rsid w:val="008C35F9"/>
    <w:rsid w:val="008C3CFA"/>
    <w:rsid w:val="008D0AA7"/>
    <w:rsid w:val="008D1E6E"/>
    <w:rsid w:val="008D6E49"/>
    <w:rsid w:val="008E3110"/>
    <w:rsid w:val="008E5397"/>
    <w:rsid w:val="008E7AFD"/>
    <w:rsid w:val="008F47C9"/>
    <w:rsid w:val="008F5F37"/>
    <w:rsid w:val="008F6026"/>
    <w:rsid w:val="00901F3E"/>
    <w:rsid w:val="00902321"/>
    <w:rsid w:val="0090235B"/>
    <w:rsid w:val="00910090"/>
    <w:rsid w:val="00912A0A"/>
    <w:rsid w:val="00917DBA"/>
    <w:rsid w:val="00925838"/>
    <w:rsid w:val="00927045"/>
    <w:rsid w:val="00930151"/>
    <w:rsid w:val="00931120"/>
    <w:rsid w:val="00931417"/>
    <w:rsid w:val="009335CC"/>
    <w:rsid w:val="009336B8"/>
    <w:rsid w:val="009346A9"/>
    <w:rsid w:val="00936859"/>
    <w:rsid w:val="00941F9E"/>
    <w:rsid w:val="009425D9"/>
    <w:rsid w:val="00944D92"/>
    <w:rsid w:val="009468D3"/>
    <w:rsid w:val="00951707"/>
    <w:rsid w:val="009521C2"/>
    <w:rsid w:val="00953EDB"/>
    <w:rsid w:val="00957E9B"/>
    <w:rsid w:val="009648D2"/>
    <w:rsid w:val="0096696F"/>
    <w:rsid w:val="00967CA2"/>
    <w:rsid w:val="00975320"/>
    <w:rsid w:val="00975FC4"/>
    <w:rsid w:val="009805BE"/>
    <w:rsid w:val="00982E18"/>
    <w:rsid w:val="00984BE8"/>
    <w:rsid w:val="0099390D"/>
    <w:rsid w:val="00997681"/>
    <w:rsid w:val="009A039F"/>
    <w:rsid w:val="009B2AD0"/>
    <w:rsid w:val="009B45FA"/>
    <w:rsid w:val="009B7DAF"/>
    <w:rsid w:val="009C069A"/>
    <w:rsid w:val="009C149A"/>
    <w:rsid w:val="009C4309"/>
    <w:rsid w:val="009C598F"/>
    <w:rsid w:val="009D7D94"/>
    <w:rsid w:val="009E3521"/>
    <w:rsid w:val="009E728D"/>
    <w:rsid w:val="00A04DCD"/>
    <w:rsid w:val="00A068CB"/>
    <w:rsid w:val="00A1002B"/>
    <w:rsid w:val="00A10D6D"/>
    <w:rsid w:val="00A1325D"/>
    <w:rsid w:val="00A17117"/>
    <w:rsid w:val="00A20C16"/>
    <w:rsid w:val="00A300D5"/>
    <w:rsid w:val="00A316D3"/>
    <w:rsid w:val="00A32973"/>
    <w:rsid w:val="00A35EF6"/>
    <w:rsid w:val="00A36721"/>
    <w:rsid w:val="00A370CA"/>
    <w:rsid w:val="00A507F7"/>
    <w:rsid w:val="00A531B5"/>
    <w:rsid w:val="00A55146"/>
    <w:rsid w:val="00A5578C"/>
    <w:rsid w:val="00A57DC4"/>
    <w:rsid w:val="00A62C23"/>
    <w:rsid w:val="00A70966"/>
    <w:rsid w:val="00A763AE"/>
    <w:rsid w:val="00A80539"/>
    <w:rsid w:val="00A82D16"/>
    <w:rsid w:val="00A841AF"/>
    <w:rsid w:val="00A85053"/>
    <w:rsid w:val="00A86553"/>
    <w:rsid w:val="00A867C2"/>
    <w:rsid w:val="00A9607D"/>
    <w:rsid w:val="00A96FB2"/>
    <w:rsid w:val="00AA3015"/>
    <w:rsid w:val="00AB1BE4"/>
    <w:rsid w:val="00AB7CBA"/>
    <w:rsid w:val="00AC0555"/>
    <w:rsid w:val="00AC0757"/>
    <w:rsid w:val="00AC1A6E"/>
    <w:rsid w:val="00AC21A7"/>
    <w:rsid w:val="00AC7492"/>
    <w:rsid w:val="00AD6F7A"/>
    <w:rsid w:val="00AD7B57"/>
    <w:rsid w:val="00AE0D24"/>
    <w:rsid w:val="00AE34B5"/>
    <w:rsid w:val="00AF41FA"/>
    <w:rsid w:val="00B002ED"/>
    <w:rsid w:val="00B0327C"/>
    <w:rsid w:val="00B06063"/>
    <w:rsid w:val="00B06917"/>
    <w:rsid w:val="00B07A75"/>
    <w:rsid w:val="00B10CC9"/>
    <w:rsid w:val="00B112F9"/>
    <w:rsid w:val="00B14C00"/>
    <w:rsid w:val="00B167BB"/>
    <w:rsid w:val="00B16F61"/>
    <w:rsid w:val="00B312D4"/>
    <w:rsid w:val="00B331F7"/>
    <w:rsid w:val="00B3770F"/>
    <w:rsid w:val="00B42AE6"/>
    <w:rsid w:val="00B44C26"/>
    <w:rsid w:val="00B45A32"/>
    <w:rsid w:val="00B50973"/>
    <w:rsid w:val="00B52F5A"/>
    <w:rsid w:val="00B63133"/>
    <w:rsid w:val="00B6651F"/>
    <w:rsid w:val="00B672DF"/>
    <w:rsid w:val="00B75BB1"/>
    <w:rsid w:val="00B83D69"/>
    <w:rsid w:val="00B84D88"/>
    <w:rsid w:val="00B86343"/>
    <w:rsid w:val="00B91CBD"/>
    <w:rsid w:val="00B9225A"/>
    <w:rsid w:val="00B923F9"/>
    <w:rsid w:val="00B96563"/>
    <w:rsid w:val="00BA01C5"/>
    <w:rsid w:val="00BA0997"/>
    <w:rsid w:val="00BB2CE5"/>
    <w:rsid w:val="00BB72C9"/>
    <w:rsid w:val="00BB7BCC"/>
    <w:rsid w:val="00BC0F0A"/>
    <w:rsid w:val="00BC1C3C"/>
    <w:rsid w:val="00BD0ACF"/>
    <w:rsid w:val="00BD0B19"/>
    <w:rsid w:val="00BD3BB9"/>
    <w:rsid w:val="00BE133D"/>
    <w:rsid w:val="00BE3087"/>
    <w:rsid w:val="00BE5CF2"/>
    <w:rsid w:val="00BF413E"/>
    <w:rsid w:val="00BF4764"/>
    <w:rsid w:val="00C11980"/>
    <w:rsid w:val="00C35C95"/>
    <w:rsid w:val="00C37058"/>
    <w:rsid w:val="00C37964"/>
    <w:rsid w:val="00C424A7"/>
    <w:rsid w:val="00C44379"/>
    <w:rsid w:val="00C50CC4"/>
    <w:rsid w:val="00C66E72"/>
    <w:rsid w:val="00C70C02"/>
    <w:rsid w:val="00C76AAF"/>
    <w:rsid w:val="00C9269A"/>
    <w:rsid w:val="00C948EA"/>
    <w:rsid w:val="00C96F7E"/>
    <w:rsid w:val="00CA1BEF"/>
    <w:rsid w:val="00CB0809"/>
    <w:rsid w:val="00CB4B53"/>
    <w:rsid w:val="00CC5218"/>
    <w:rsid w:val="00CC555B"/>
    <w:rsid w:val="00CD296D"/>
    <w:rsid w:val="00CD32B1"/>
    <w:rsid w:val="00CE1386"/>
    <w:rsid w:val="00CF02C4"/>
    <w:rsid w:val="00CF3DD1"/>
    <w:rsid w:val="00CF513D"/>
    <w:rsid w:val="00D0137F"/>
    <w:rsid w:val="00D02448"/>
    <w:rsid w:val="00D03347"/>
    <w:rsid w:val="00D039FA"/>
    <w:rsid w:val="00D04123"/>
    <w:rsid w:val="00D055E6"/>
    <w:rsid w:val="00D06525"/>
    <w:rsid w:val="00D12157"/>
    <w:rsid w:val="00D135AB"/>
    <w:rsid w:val="00D142CD"/>
    <w:rsid w:val="00D149F1"/>
    <w:rsid w:val="00D201DA"/>
    <w:rsid w:val="00D27E60"/>
    <w:rsid w:val="00D3443C"/>
    <w:rsid w:val="00D36106"/>
    <w:rsid w:val="00D367D0"/>
    <w:rsid w:val="00D40525"/>
    <w:rsid w:val="00D414CD"/>
    <w:rsid w:val="00D418BE"/>
    <w:rsid w:val="00D426F8"/>
    <w:rsid w:val="00D508EE"/>
    <w:rsid w:val="00D54369"/>
    <w:rsid w:val="00D600A7"/>
    <w:rsid w:val="00D61485"/>
    <w:rsid w:val="00D62018"/>
    <w:rsid w:val="00D66686"/>
    <w:rsid w:val="00D66793"/>
    <w:rsid w:val="00D72B1E"/>
    <w:rsid w:val="00D7433F"/>
    <w:rsid w:val="00D7624A"/>
    <w:rsid w:val="00D77D94"/>
    <w:rsid w:val="00D86584"/>
    <w:rsid w:val="00D86DAA"/>
    <w:rsid w:val="00D945C6"/>
    <w:rsid w:val="00D949C4"/>
    <w:rsid w:val="00D94C90"/>
    <w:rsid w:val="00DA48AB"/>
    <w:rsid w:val="00DA495B"/>
    <w:rsid w:val="00DA712B"/>
    <w:rsid w:val="00DB1258"/>
    <w:rsid w:val="00DB52F9"/>
    <w:rsid w:val="00DB6817"/>
    <w:rsid w:val="00DC2F64"/>
    <w:rsid w:val="00DC3DC5"/>
    <w:rsid w:val="00DC3EB6"/>
    <w:rsid w:val="00DC44F9"/>
    <w:rsid w:val="00DC6736"/>
    <w:rsid w:val="00DC7840"/>
    <w:rsid w:val="00DD581D"/>
    <w:rsid w:val="00DD75EB"/>
    <w:rsid w:val="00DD760F"/>
    <w:rsid w:val="00DF7250"/>
    <w:rsid w:val="00E00705"/>
    <w:rsid w:val="00E04E80"/>
    <w:rsid w:val="00E05D46"/>
    <w:rsid w:val="00E073C9"/>
    <w:rsid w:val="00E1397E"/>
    <w:rsid w:val="00E24801"/>
    <w:rsid w:val="00E27075"/>
    <w:rsid w:val="00E27E34"/>
    <w:rsid w:val="00E34B88"/>
    <w:rsid w:val="00E37625"/>
    <w:rsid w:val="00E52C72"/>
    <w:rsid w:val="00E551BF"/>
    <w:rsid w:val="00E5646A"/>
    <w:rsid w:val="00E62294"/>
    <w:rsid w:val="00E63A04"/>
    <w:rsid w:val="00E64688"/>
    <w:rsid w:val="00E66597"/>
    <w:rsid w:val="00E75954"/>
    <w:rsid w:val="00E76C3D"/>
    <w:rsid w:val="00E81B6A"/>
    <w:rsid w:val="00E81D84"/>
    <w:rsid w:val="00E85CC5"/>
    <w:rsid w:val="00E93825"/>
    <w:rsid w:val="00E96376"/>
    <w:rsid w:val="00EA16CE"/>
    <w:rsid w:val="00EB3DC2"/>
    <w:rsid w:val="00EB5162"/>
    <w:rsid w:val="00ED1FE0"/>
    <w:rsid w:val="00ED40ED"/>
    <w:rsid w:val="00EE4D1A"/>
    <w:rsid w:val="00EF5DE0"/>
    <w:rsid w:val="00EF6F7E"/>
    <w:rsid w:val="00F043E1"/>
    <w:rsid w:val="00F050D4"/>
    <w:rsid w:val="00F16376"/>
    <w:rsid w:val="00F23736"/>
    <w:rsid w:val="00F33874"/>
    <w:rsid w:val="00F379F2"/>
    <w:rsid w:val="00F46323"/>
    <w:rsid w:val="00F46AA0"/>
    <w:rsid w:val="00F51BC2"/>
    <w:rsid w:val="00F53249"/>
    <w:rsid w:val="00F5467F"/>
    <w:rsid w:val="00F55D3C"/>
    <w:rsid w:val="00F6578E"/>
    <w:rsid w:val="00F65C0D"/>
    <w:rsid w:val="00F65E2A"/>
    <w:rsid w:val="00F70E45"/>
    <w:rsid w:val="00F71D73"/>
    <w:rsid w:val="00F7204C"/>
    <w:rsid w:val="00F75E27"/>
    <w:rsid w:val="00F763B1"/>
    <w:rsid w:val="00F81974"/>
    <w:rsid w:val="00F83315"/>
    <w:rsid w:val="00F83E04"/>
    <w:rsid w:val="00F83E49"/>
    <w:rsid w:val="00FA064E"/>
    <w:rsid w:val="00FA27ED"/>
    <w:rsid w:val="00FA402E"/>
    <w:rsid w:val="00FA6173"/>
    <w:rsid w:val="00FB49C2"/>
    <w:rsid w:val="00FB5944"/>
    <w:rsid w:val="00FC28FF"/>
    <w:rsid w:val="00FC5745"/>
    <w:rsid w:val="00FD0A9A"/>
    <w:rsid w:val="00FD7AD4"/>
    <w:rsid w:val="00FE05EE"/>
    <w:rsid w:val="00FE2A9B"/>
    <w:rsid w:val="00FE3FD3"/>
    <w:rsid w:val="00FE44EE"/>
    <w:rsid w:val="00FE70A0"/>
    <w:rsid w:val="00FF06BB"/>
    <w:rsid w:val="00FF2735"/>
    <w:rsid w:val="00FF4582"/>
    <w:rsid w:val="00FF6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4689">
      <v:textbox inset="5.85pt,.7pt,5.85pt,.7pt"/>
    </o:shapedefaults>
    <o:shapelayout v:ext="edit">
      <o:idmap v:ext="edit" data="1"/>
    </o:shapelayout>
  </w:shapeDefaults>
  <w:decimalSymbol w:val="."/>
  <w:listSeparator w:val=","/>
  <w14:docId w14:val="095692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E2BF3"/>
  </w:style>
  <w:style w:type="paragraph" w:styleId="1">
    <w:name w:val="heading 1"/>
    <w:basedOn w:val="a1"/>
    <w:next w:val="a1"/>
    <w:link w:val="10"/>
    <w:uiPriority w:val="9"/>
    <w:qFormat/>
    <w:rsid w:val="003E2BF3"/>
    <w:pPr>
      <w:keepNext/>
      <w:keepLines/>
      <w:spacing w:before="480" w:after="0"/>
      <w:outlineLvl w:val="0"/>
    </w:pPr>
    <w:rPr>
      <w:rFonts w:asciiTheme="majorHAnsi" w:eastAsiaTheme="majorEastAsia" w:hAnsiTheme="majorHAnsi" w:cstheme="majorBidi"/>
      <w:b/>
      <w:bCs/>
      <w:color w:val="BD1633" w:themeColor="accent1" w:themeShade="BF"/>
      <w:sz w:val="28"/>
      <w:szCs w:val="28"/>
    </w:rPr>
  </w:style>
  <w:style w:type="paragraph" w:styleId="21">
    <w:name w:val="heading 2"/>
    <w:basedOn w:val="a1"/>
    <w:next w:val="a1"/>
    <w:link w:val="22"/>
    <w:uiPriority w:val="9"/>
    <w:semiHidden/>
    <w:unhideWhenUsed/>
    <w:qFormat/>
    <w:rsid w:val="003E2BF3"/>
    <w:pPr>
      <w:keepNext/>
      <w:keepLines/>
      <w:spacing w:before="200" w:after="0"/>
      <w:outlineLvl w:val="1"/>
    </w:pPr>
    <w:rPr>
      <w:rFonts w:asciiTheme="majorHAnsi" w:eastAsiaTheme="majorEastAsia" w:hAnsiTheme="majorHAnsi" w:cstheme="majorBidi"/>
      <w:b/>
      <w:bCs/>
      <w:color w:val="E73454" w:themeColor="accent1"/>
      <w:sz w:val="26"/>
      <w:szCs w:val="26"/>
    </w:rPr>
  </w:style>
  <w:style w:type="paragraph" w:styleId="31">
    <w:name w:val="heading 3"/>
    <w:basedOn w:val="a1"/>
    <w:next w:val="a1"/>
    <w:link w:val="32"/>
    <w:uiPriority w:val="9"/>
    <w:semiHidden/>
    <w:unhideWhenUsed/>
    <w:qFormat/>
    <w:rsid w:val="003E2BF3"/>
    <w:pPr>
      <w:keepNext/>
      <w:keepLines/>
      <w:spacing w:before="200" w:after="0"/>
      <w:outlineLvl w:val="2"/>
    </w:pPr>
    <w:rPr>
      <w:rFonts w:asciiTheme="majorHAnsi" w:eastAsiaTheme="majorEastAsia" w:hAnsiTheme="majorHAnsi" w:cstheme="majorBidi"/>
      <w:b/>
      <w:bCs/>
      <w:color w:val="E73454" w:themeColor="accent1"/>
    </w:rPr>
  </w:style>
  <w:style w:type="paragraph" w:styleId="41">
    <w:name w:val="heading 4"/>
    <w:basedOn w:val="a1"/>
    <w:next w:val="a1"/>
    <w:link w:val="42"/>
    <w:uiPriority w:val="9"/>
    <w:semiHidden/>
    <w:unhideWhenUsed/>
    <w:qFormat/>
    <w:rsid w:val="003E2BF3"/>
    <w:pPr>
      <w:keepNext/>
      <w:keepLines/>
      <w:spacing w:before="200" w:after="0"/>
      <w:outlineLvl w:val="3"/>
    </w:pPr>
    <w:rPr>
      <w:rFonts w:asciiTheme="majorHAnsi" w:eastAsiaTheme="majorEastAsia" w:hAnsiTheme="majorHAnsi" w:cstheme="majorBidi"/>
      <w:b/>
      <w:bCs/>
      <w:i/>
      <w:iCs/>
      <w:color w:val="E73454" w:themeColor="accent1"/>
    </w:rPr>
  </w:style>
  <w:style w:type="paragraph" w:styleId="51">
    <w:name w:val="heading 5"/>
    <w:basedOn w:val="a1"/>
    <w:next w:val="a1"/>
    <w:link w:val="52"/>
    <w:uiPriority w:val="9"/>
    <w:semiHidden/>
    <w:unhideWhenUsed/>
    <w:qFormat/>
    <w:rsid w:val="003E2BF3"/>
    <w:pPr>
      <w:keepNext/>
      <w:keepLines/>
      <w:spacing w:before="200" w:after="0"/>
      <w:outlineLvl w:val="4"/>
    </w:pPr>
    <w:rPr>
      <w:rFonts w:asciiTheme="majorHAnsi" w:eastAsiaTheme="majorEastAsia" w:hAnsiTheme="majorHAnsi" w:cstheme="majorBidi"/>
      <w:color w:val="7D0F22" w:themeColor="accent1" w:themeShade="7F"/>
    </w:rPr>
  </w:style>
  <w:style w:type="paragraph" w:styleId="6">
    <w:name w:val="heading 6"/>
    <w:basedOn w:val="a1"/>
    <w:next w:val="a1"/>
    <w:link w:val="60"/>
    <w:uiPriority w:val="9"/>
    <w:semiHidden/>
    <w:unhideWhenUsed/>
    <w:qFormat/>
    <w:rsid w:val="003E2BF3"/>
    <w:pPr>
      <w:keepNext/>
      <w:keepLines/>
      <w:spacing w:before="200" w:after="0"/>
      <w:outlineLvl w:val="5"/>
    </w:pPr>
    <w:rPr>
      <w:rFonts w:asciiTheme="majorHAnsi" w:eastAsiaTheme="majorEastAsia" w:hAnsiTheme="majorHAnsi" w:cstheme="majorBidi"/>
      <w:i/>
      <w:iCs/>
      <w:color w:val="7D0F22" w:themeColor="accent1" w:themeShade="7F"/>
    </w:rPr>
  </w:style>
  <w:style w:type="paragraph" w:styleId="7">
    <w:name w:val="heading 7"/>
    <w:basedOn w:val="a1"/>
    <w:next w:val="a1"/>
    <w:link w:val="70"/>
    <w:uiPriority w:val="9"/>
    <w:semiHidden/>
    <w:unhideWhenUsed/>
    <w:qFormat/>
    <w:rsid w:val="003E2BF3"/>
    <w:pPr>
      <w:keepNext/>
      <w:keepLines/>
      <w:spacing w:before="200" w:after="0"/>
      <w:outlineLvl w:val="6"/>
    </w:pPr>
    <w:rPr>
      <w:rFonts w:asciiTheme="majorHAnsi" w:eastAsiaTheme="majorEastAsia" w:hAnsiTheme="majorHAnsi" w:cstheme="majorBidi"/>
      <w:i/>
      <w:iCs/>
      <w:color w:val="595957" w:themeColor="text1" w:themeTint="BF"/>
    </w:rPr>
  </w:style>
  <w:style w:type="paragraph" w:styleId="8">
    <w:name w:val="heading 8"/>
    <w:basedOn w:val="a1"/>
    <w:next w:val="a1"/>
    <w:link w:val="80"/>
    <w:uiPriority w:val="9"/>
    <w:semiHidden/>
    <w:unhideWhenUsed/>
    <w:qFormat/>
    <w:rsid w:val="003E2BF3"/>
    <w:pPr>
      <w:keepNext/>
      <w:keepLines/>
      <w:spacing w:before="200" w:after="0"/>
      <w:outlineLvl w:val="7"/>
    </w:pPr>
    <w:rPr>
      <w:rFonts w:asciiTheme="majorHAnsi" w:eastAsiaTheme="majorEastAsia" w:hAnsiTheme="majorHAnsi" w:cstheme="majorBidi"/>
      <w:color w:val="E73454" w:themeColor="accent1"/>
      <w:sz w:val="20"/>
      <w:szCs w:val="20"/>
    </w:rPr>
  </w:style>
  <w:style w:type="paragraph" w:styleId="9">
    <w:name w:val="heading 9"/>
    <w:basedOn w:val="a1"/>
    <w:next w:val="a1"/>
    <w:link w:val="90"/>
    <w:uiPriority w:val="9"/>
    <w:semiHidden/>
    <w:unhideWhenUsed/>
    <w:qFormat/>
    <w:rsid w:val="003E2BF3"/>
    <w:pPr>
      <w:keepNext/>
      <w:keepLines/>
      <w:spacing w:before="200" w:after="0"/>
      <w:outlineLvl w:val="8"/>
    </w:pPr>
    <w:rPr>
      <w:rFonts w:asciiTheme="majorHAnsi" w:eastAsiaTheme="majorEastAsia" w:hAnsiTheme="majorHAnsi" w:cstheme="majorBidi"/>
      <w:i/>
      <w:iCs/>
      <w:color w:val="595957"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4F71EA"/>
    <w:pPr>
      <w:spacing w:after="0"/>
      <w:contextualSpacing/>
      <w:jc w:val="right"/>
    </w:pPr>
    <w:rPr>
      <w:color w:val="E73454" w:themeColor="accent1"/>
      <w:spacing w:val="30"/>
      <w:sz w:val="32"/>
    </w:rPr>
  </w:style>
  <w:style w:type="character" w:customStyle="1" w:styleId="a6">
    <w:name w:val="ヘッダー (文字)"/>
    <w:basedOn w:val="a2"/>
    <w:link w:val="a5"/>
    <w:uiPriority w:val="99"/>
    <w:rsid w:val="004F71EA"/>
    <w:rPr>
      <w:color w:val="E73454" w:themeColor="accent1"/>
      <w:spacing w:val="30"/>
      <w:sz w:val="32"/>
      <w:lang w:val="en-AU"/>
    </w:rPr>
  </w:style>
  <w:style w:type="paragraph" w:styleId="a7">
    <w:name w:val="footer"/>
    <w:basedOn w:val="a1"/>
    <w:link w:val="a8"/>
    <w:uiPriority w:val="99"/>
    <w:rsid w:val="00E073C9"/>
    <w:pPr>
      <w:spacing w:after="0" w:line="280" w:lineRule="exact"/>
      <w:ind w:left="6480"/>
    </w:pPr>
    <w:rPr>
      <w:sz w:val="20"/>
    </w:rPr>
  </w:style>
  <w:style w:type="character" w:customStyle="1" w:styleId="a8">
    <w:name w:val="フッター (文字)"/>
    <w:basedOn w:val="a2"/>
    <w:link w:val="a7"/>
    <w:uiPriority w:val="99"/>
    <w:rsid w:val="00E073C9"/>
    <w:rPr>
      <w:sz w:val="20"/>
    </w:rPr>
  </w:style>
  <w:style w:type="character" w:styleId="a9">
    <w:name w:val="Placeholder Text"/>
    <w:basedOn w:val="a2"/>
    <w:uiPriority w:val="99"/>
    <w:semiHidden/>
    <w:rsid w:val="00912A0A"/>
    <w:rPr>
      <w:color w:val="2E74B5" w:themeColor="accent5" w:themeShade="BF"/>
      <w:sz w:val="22"/>
    </w:rPr>
  </w:style>
  <w:style w:type="paragraph" w:customStyle="1" w:styleId="aa">
    <w:name w:val="連絡先情報"/>
    <w:basedOn w:val="a1"/>
    <w:uiPriority w:val="3"/>
    <w:rsid w:val="003843E1"/>
    <w:pPr>
      <w:spacing w:after="80" w:line="280" w:lineRule="exact"/>
      <w:ind w:left="6480"/>
      <w:contextualSpacing/>
    </w:pPr>
    <w:rPr>
      <w:sz w:val="20"/>
      <w:szCs w:val="18"/>
    </w:rPr>
  </w:style>
  <w:style w:type="paragraph" w:styleId="ab">
    <w:name w:val="Date"/>
    <w:basedOn w:val="a1"/>
    <w:next w:val="ac"/>
    <w:link w:val="ad"/>
    <w:uiPriority w:val="4"/>
    <w:unhideWhenUsed/>
    <w:rsid w:val="003843E1"/>
    <w:pPr>
      <w:spacing w:before="720" w:after="960"/>
    </w:pPr>
  </w:style>
  <w:style w:type="character" w:customStyle="1" w:styleId="ad">
    <w:name w:val="日付 (文字)"/>
    <w:basedOn w:val="a2"/>
    <w:link w:val="ab"/>
    <w:uiPriority w:val="4"/>
    <w:rsid w:val="003843E1"/>
  </w:style>
  <w:style w:type="paragraph" w:styleId="ae">
    <w:name w:val="Closing"/>
    <w:basedOn w:val="a1"/>
    <w:next w:val="af"/>
    <w:link w:val="af0"/>
    <w:uiPriority w:val="6"/>
    <w:unhideWhenUsed/>
    <w:rsid w:val="003843E1"/>
    <w:pPr>
      <w:spacing w:after="960"/>
    </w:pPr>
  </w:style>
  <w:style w:type="character" w:customStyle="1" w:styleId="af0">
    <w:name w:val="結語 (文字)"/>
    <w:basedOn w:val="a2"/>
    <w:link w:val="ae"/>
    <w:uiPriority w:val="6"/>
    <w:rsid w:val="003843E1"/>
  </w:style>
  <w:style w:type="character" w:customStyle="1" w:styleId="10">
    <w:name w:val="見出し 1 (文字)"/>
    <w:basedOn w:val="a2"/>
    <w:link w:val="1"/>
    <w:uiPriority w:val="9"/>
    <w:rsid w:val="003E2BF3"/>
    <w:rPr>
      <w:rFonts w:asciiTheme="majorHAnsi" w:eastAsiaTheme="majorEastAsia" w:hAnsiTheme="majorHAnsi" w:cstheme="majorBidi"/>
      <w:b/>
      <w:bCs/>
      <w:color w:val="BD1633" w:themeColor="accent1" w:themeShade="BF"/>
      <w:sz w:val="28"/>
      <w:szCs w:val="28"/>
    </w:rPr>
  </w:style>
  <w:style w:type="character" w:customStyle="1" w:styleId="22">
    <w:name w:val="見出し 2 (文字)"/>
    <w:basedOn w:val="a2"/>
    <w:link w:val="21"/>
    <w:uiPriority w:val="9"/>
    <w:semiHidden/>
    <w:rsid w:val="003E2BF3"/>
    <w:rPr>
      <w:rFonts w:asciiTheme="majorHAnsi" w:eastAsiaTheme="majorEastAsia" w:hAnsiTheme="majorHAnsi" w:cstheme="majorBidi"/>
      <w:b/>
      <w:bCs/>
      <w:color w:val="E73454" w:themeColor="accent1"/>
      <w:sz w:val="26"/>
      <w:szCs w:val="26"/>
    </w:rPr>
  </w:style>
  <w:style w:type="table" w:styleId="af1">
    <w:name w:val="Table Grid"/>
    <w:basedOn w:val="a3"/>
    <w:uiPriority w:val="59"/>
    <w:rsid w:val="005125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1"/>
    <w:link w:val="af3"/>
    <w:uiPriority w:val="99"/>
    <w:semiHidden/>
    <w:unhideWhenUsed/>
    <w:rsid w:val="00572222"/>
    <w:pPr>
      <w:spacing w:after="0"/>
    </w:pPr>
    <w:rPr>
      <w:rFonts w:ascii="Segoe UI" w:hAnsi="Segoe UI" w:cs="Segoe UI"/>
      <w:szCs w:val="18"/>
    </w:rPr>
  </w:style>
  <w:style w:type="character" w:customStyle="1" w:styleId="af3">
    <w:name w:val="吹き出し (文字)"/>
    <w:basedOn w:val="a2"/>
    <w:link w:val="af2"/>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af4">
    <w:name w:val="Bibliography"/>
    <w:basedOn w:val="a1"/>
    <w:next w:val="a1"/>
    <w:uiPriority w:val="37"/>
    <w:semiHidden/>
    <w:unhideWhenUsed/>
    <w:rsid w:val="00572222"/>
  </w:style>
  <w:style w:type="paragraph" w:styleId="af5">
    <w:name w:val="Block Text"/>
    <w:basedOn w:val="a1"/>
    <w:uiPriority w:val="99"/>
    <w:semiHidden/>
    <w:unhideWhenUsed/>
    <w:rsid w:val="000F51EC"/>
    <w:pPr>
      <w:pBdr>
        <w:top w:val="single" w:sz="2" w:space="10" w:color="E73454" w:themeColor="accent1" w:frame="1"/>
        <w:left w:val="single" w:sz="2" w:space="10" w:color="E73454" w:themeColor="accent1" w:frame="1"/>
        <w:bottom w:val="single" w:sz="2" w:space="10" w:color="E73454" w:themeColor="accent1" w:frame="1"/>
        <w:right w:val="single" w:sz="2" w:space="10" w:color="E73454" w:themeColor="accent1" w:frame="1"/>
      </w:pBdr>
      <w:ind w:left="1152" w:right="1152"/>
    </w:pPr>
    <w:rPr>
      <w:i/>
      <w:iCs/>
      <w:color w:val="BD1633" w:themeColor="accent1" w:themeShade="BF"/>
    </w:rPr>
  </w:style>
  <w:style w:type="paragraph" w:styleId="af6">
    <w:name w:val="Body Text"/>
    <w:basedOn w:val="a1"/>
    <w:link w:val="af7"/>
    <w:uiPriority w:val="99"/>
    <w:semiHidden/>
    <w:unhideWhenUsed/>
    <w:rsid w:val="00572222"/>
    <w:pPr>
      <w:spacing w:after="120"/>
    </w:pPr>
  </w:style>
  <w:style w:type="character" w:customStyle="1" w:styleId="af7">
    <w:name w:val="本文 (文字)"/>
    <w:basedOn w:val="a2"/>
    <w:link w:val="af6"/>
    <w:uiPriority w:val="99"/>
    <w:semiHidden/>
    <w:rsid w:val="00572222"/>
    <w:rPr>
      <w:kern w:val="16"/>
      <w:sz w:val="22"/>
      <w14:ligatures w14:val="standardContextual"/>
      <w14:numForm w14:val="oldStyle"/>
      <w14:numSpacing w14:val="proportional"/>
      <w14:cntxtAlts/>
    </w:rPr>
  </w:style>
  <w:style w:type="paragraph" w:styleId="23">
    <w:name w:val="Body Text 2"/>
    <w:basedOn w:val="a1"/>
    <w:link w:val="24"/>
    <w:uiPriority w:val="99"/>
    <w:semiHidden/>
    <w:unhideWhenUsed/>
    <w:rsid w:val="00572222"/>
    <w:pPr>
      <w:spacing w:after="120" w:line="480" w:lineRule="auto"/>
    </w:pPr>
  </w:style>
  <w:style w:type="character" w:customStyle="1" w:styleId="24">
    <w:name w:val="本文 2 (文字)"/>
    <w:basedOn w:val="a2"/>
    <w:link w:val="23"/>
    <w:uiPriority w:val="99"/>
    <w:semiHidden/>
    <w:rsid w:val="00572222"/>
    <w:rPr>
      <w:kern w:val="16"/>
      <w:sz w:val="22"/>
      <w14:ligatures w14:val="standardContextual"/>
      <w14:numForm w14:val="oldStyle"/>
      <w14:numSpacing w14:val="proportional"/>
      <w14:cntxtAlts/>
    </w:rPr>
  </w:style>
  <w:style w:type="paragraph" w:styleId="33">
    <w:name w:val="Body Text 3"/>
    <w:basedOn w:val="a1"/>
    <w:link w:val="34"/>
    <w:uiPriority w:val="99"/>
    <w:semiHidden/>
    <w:unhideWhenUsed/>
    <w:rsid w:val="00572222"/>
    <w:pPr>
      <w:spacing w:after="120"/>
    </w:pPr>
    <w:rPr>
      <w:szCs w:val="16"/>
    </w:rPr>
  </w:style>
  <w:style w:type="character" w:customStyle="1" w:styleId="34">
    <w:name w:val="本文 3 (文字)"/>
    <w:basedOn w:val="a2"/>
    <w:link w:val="33"/>
    <w:uiPriority w:val="99"/>
    <w:semiHidden/>
    <w:rsid w:val="00572222"/>
    <w:rPr>
      <w:kern w:val="16"/>
      <w:sz w:val="22"/>
      <w:szCs w:val="16"/>
      <w14:ligatures w14:val="standardContextual"/>
      <w14:numForm w14:val="oldStyle"/>
      <w14:numSpacing w14:val="proportional"/>
      <w14:cntxtAlts/>
    </w:rPr>
  </w:style>
  <w:style w:type="paragraph" w:styleId="af8">
    <w:name w:val="Body Text First Indent"/>
    <w:basedOn w:val="af6"/>
    <w:link w:val="af9"/>
    <w:uiPriority w:val="99"/>
    <w:semiHidden/>
    <w:unhideWhenUsed/>
    <w:rsid w:val="00572222"/>
    <w:pPr>
      <w:spacing w:after="300"/>
      <w:ind w:firstLine="360"/>
    </w:pPr>
  </w:style>
  <w:style w:type="character" w:customStyle="1" w:styleId="af9">
    <w:name w:val="本文字下げ (文字)"/>
    <w:basedOn w:val="af7"/>
    <w:link w:val="af8"/>
    <w:uiPriority w:val="99"/>
    <w:semiHidden/>
    <w:rsid w:val="00572222"/>
    <w:rPr>
      <w:kern w:val="16"/>
      <w:sz w:val="22"/>
      <w14:ligatures w14:val="standardContextual"/>
      <w14:numForm w14:val="oldStyle"/>
      <w14:numSpacing w14:val="proportional"/>
      <w14:cntxtAlts/>
    </w:rPr>
  </w:style>
  <w:style w:type="paragraph" w:styleId="afa">
    <w:name w:val="Body Text Indent"/>
    <w:basedOn w:val="a1"/>
    <w:link w:val="afb"/>
    <w:uiPriority w:val="99"/>
    <w:semiHidden/>
    <w:unhideWhenUsed/>
    <w:rsid w:val="00572222"/>
    <w:pPr>
      <w:spacing w:after="120"/>
      <w:ind w:left="360"/>
    </w:pPr>
  </w:style>
  <w:style w:type="character" w:customStyle="1" w:styleId="afb">
    <w:name w:val="本文インデント (文字)"/>
    <w:basedOn w:val="a2"/>
    <w:link w:val="afa"/>
    <w:uiPriority w:val="99"/>
    <w:semiHidden/>
    <w:rsid w:val="00572222"/>
    <w:rPr>
      <w:kern w:val="16"/>
      <w:sz w:val="22"/>
      <w14:ligatures w14:val="standardContextual"/>
      <w14:numForm w14:val="oldStyle"/>
      <w14:numSpacing w14:val="proportional"/>
      <w14:cntxtAlts/>
    </w:rPr>
  </w:style>
  <w:style w:type="paragraph" w:styleId="25">
    <w:name w:val="Body Text First Indent 2"/>
    <w:basedOn w:val="afa"/>
    <w:link w:val="26"/>
    <w:uiPriority w:val="99"/>
    <w:semiHidden/>
    <w:unhideWhenUsed/>
    <w:rsid w:val="00572222"/>
    <w:pPr>
      <w:spacing w:after="300"/>
      <w:ind w:firstLine="360"/>
    </w:pPr>
  </w:style>
  <w:style w:type="character" w:customStyle="1" w:styleId="26">
    <w:name w:val="本文字下げ 2 (文字)"/>
    <w:basedOn w:val="afb"/>
    <w:link w:val="25"/>
    <w:uiPriority w:val="99"/>
    <w:semiHidden/>
    <w:rsid w:val="00572222"/>
    <w:rPr>
      <w:kern w:val="16"/>
      <w:sz w:val="22"/>
      <w14:ligatures w14:val="standardContextual"/>
      <w14:numForm w14:val="oldStyle"/>
      <w14:numSpacing w14:val="proportional"/>
      <w14:cntxtAlts/>
    </w:rPr>
  </w:style>
  <w:style w:type="paragraph" w:styleId="27">
    <w:name w:val="Body Text Indent 2"/>
    <w:basedOn w:val="a1"/>
    <w:link w:val="28"/>
    <w:uiPriority w:val="99"/>
    <w:semiHidden/>
    <w:unhideWhenUsed/>
    <w:rsid w:val="00572222"/>
    <w:pPr>
      <w:spacing w:after="120" w:line="480" w:lineRule="auto"/>
      <w:ind w:left="360"/>
    </w:pPr>
  </w:style>
  <w:style w:type="character" w:customStyle="1" w:styleId="28">
    <w:name w:val="本文インデント 2 (文字)"/>
    <w:basedOn w:val="a2"/>
    <w:link w:val="27"/>
    <w:uiPriority w:val="99"/>
    <w:semiHidden/>
    <w:rsid w:val="00572222"/>
    <w:rPr>
      <w:kern w:val="16"/>
      <w:sz w:val="22"/>
      <w14:ligatures w14:val="standardContextual"/>
      <w14:numForm w14:val="oldStyle"/>
      <w14:numSpacing w14:val="proportional"/>
      <w14:cntxtAlts/>
    </w:rPr>
  </w:style>
  <w:style w:type="paragraph" w:styleId="35">
    <w:name w:val="Body Text Indent 3"/>
    <w:basedOn w:val="a1"/>
    <w:link w:val="36"/>
    <w:uiPriority w:val="99"/>
    <w:semiHidden/>
    <w:unhideWhenUsed/>
    <w:rsid w:val="00572222"/>
    <w:pPr>
      <w:spacing w:after="120"/>
      <w:ind w:left="360"/>
    </w:pPr>
    <w:rPr>
      <w:szCs w:val="16"/>
    </w:rPr>
  </w:style>
  <w:style w:type="character" w:customStyle="1" w:styleId="36">
    <w:name w:val="本文インデント 3 (文字)"/>
    <w:basedOn w:val="a2"/>
    <w:link w:val="35"/>
    <w:uiPriority w:val="99"/>
    <w:semiHidden/>
    <w:rsid w:val="00572222"/>
    <w:rPr>
      <w:kern w:val="16"/>
      <w:sz w:val="22"/>
      <w:szCs w:val="16"/>
      <w14:ligatures w14:val="standardContextual"/>
      <w14:numForm w14:val="oldStyle"/>
      <w14:numSpacing w14:val="proportional"/>
      <w14:cntxtAlts/>
    </w:rPr>
  </w:style>
  <w:style w:type="character" w:styleId="afc">
    <w:name w:val="Book Title"/>
    <w:basedOn w:val="a2"/>
    <w:uiPriority w:val="33"/>
    <w:qFormat/>
    <w:rsid w:val="003E2BF3"/>
    <w:rPr>
      <w:b/>
      <w:bCs/>
      <w:smallCaps/>
      <w:spacing w:val="5"/>
    </w:rPr>
  </w:style>
  <w:style w:type="paragraph" w:styleId="afd">
    <w:name w:val="caption"/>
    <w:basedOn w:val="a1"/>
    <w:next w:val="a1"/>
    <w:uiPriority w:val="35"/>
    <w:semiHidden/>
    <w:unhideWhenUsed/>
    <w:qFormat/>
    <w:rsid w:val="003E2BF3"/>
    <w:pPr>
      <w:spacing w:line="240" w:lineRule="auto"/>
    </w:pPr>
    <w:rPr>
      <w:b/>
      <w:bCs/>
      <w:color w:val="E73454" w:themeColor="accent1"/>
      <w:sz w:val="18"/>
      <w:szCs w:val="18"/>
    </w:rPr>
  </w:style>
  <w:style w:type="table" w:styleId="14">
    <w:name w:val="Colorful Grid"/>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D3D3D1" w:themeFill="text1" w:themeFillTint="33"/>
    </w:tcPr>
    <w:tblStylePr w:type="firstRow">
      <w:rPr>
        <w:b/>
        <w:bCs/>
      </w:rPr>
      <w:tblPr/>
      <w:tcPr>
        <w:shd w:val="clear" w:color="auto" w:fill="A7A7A4" w:themeFill="text1" w:themeFillTint="66"/>
      </w:tcPr>
    </w:tblStylePr>
    <w:tblStylePr w:type="lastRow">
      <w:rPr>
        <w:b/>
        <w:bCs/>
        <w:color w:val="212120" w:themeColor="text1"/>
      </w:rPr>
      <w:tblPr/>
      <w:tcPr>
        <w:shd w:val="clear" w:color="auto" w:fill="A7A7A4" w:themeFill="text1" w:themeFillTint="66"/>
      </w:tcPr>
    </w:tblStylePr>
    <w:tblStylePr w:type="firstCol">
      <w:rPr>
        <w:color w:val="FFFFFF" w:themeColor="background1"/>
      </w:rPr>
      <w:tblPr/>
      <w:tcPr>
        <w:shd w:val="clear" w:color="auto" w:fill="181818" w:themeFill="text1" w:themeFillShade="BF"/>
      </w:tcPr>
    </w:tblStylePr>
    <w:tblStylePr w:type="lastCol">
      <w:rPr>
        <w:color w:val="FFFFFF" w:themeColor="background1"/>
      </w:rPr>
      <w:tblPr/>
      <w:tcPr>
        <w:shd w:val="clear" w:color="auto" w:fill="181818" w:themeFill="text1" w:themeFillShade="BF"/>
      </w:tcPr>
    </w:tblStylePr>
    <w:tblStylePr w:type="band1Vert">
      <w:tblPr/>
      <w:tcPr>
        <w:shd w:val="clear" w:color="auto" w:fill="91918E" w:themeFill="text1" w:themeFillTint="7F"/>
      </w:tcPr>
    </w:tblStylePr>
    <w:tblStylePr w:type="band1Horz">
      <w:tblPr/>
      <w:tcPr>
        <w:shd w:val="clear" w:color="auto" w:fill="91918E" w:themeFill="text1" w:themeFillTint="7F"/>
      </w:tcPr>
    </w:tblStylePr>
  </w:style>
  <w:style w:type="table" w:styleId="140">
    <w:name w:val="Colorful Grid Accent 1"/>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AD6DC" w:themeFill="accent1" w:themeFillTint="33"/>
    </w:tcPr>
    <w:tblStylePr w:type="firstRow">
      <w:rPr>
        <w:b/>
        <w:bCs/>
      </w:rPr>
      <w:tblPr/>
      <w:tcPr>
        <w:shd w:val="clear" w:color="auto" w:fill="F5ADBA" w:themeFill="accent1" w:themeFillTint="66"/>
      </w:tcPr>
    </w:tblStylePr>
    <w:tblStylePr w:type="lastRow">
      <w:rPr>
        <w:b/>
        <w:bCs/>
        <w:color w:val="212120" w:themeColor="text1"/>
      </w:rPr>
      <w:tblPr/>
      <w:tcPr>
        <w:shd w:val="clear" w:color="auto" w:fill="F5ADBA" w:themeFill="accent1" w:themeFillTint="66"/>
      </w:tcPr>
    </w:tblStylePr>
    <w:tblStylePr w:type="firstCol">
      <w:rPr>
        <w:color w:val="FFFFFF" w:themeColor="background1"/>
      </w:rPr>
      <w:tblPr/>
      <w:tcPr>
        <w:shd w:val="clear" w:color="auto" w:fill="BD1633" w:themeFill="accent1" w:themeFillShade="BF"/>
      </w:tcPr>
    </w:tblStylePr>
    <w:tblStylePr w:type="lastCol">
      <w:rPr>
        <w:color w:val="FFFFFF" w:themeColor="background1"/>
      </w:rPr>
      <w:tblPr/>
      <w:tcPr>
        <w:shd w:val="clear" w:color="auto" w:fill="BD1633" w:themeFill="accent1" w:themeFillShade="BF"/>
      </w:tcPr>
    </w:tblStylePr>
    <w:tblStylePr w:type="band1Vert">
      <w:tblPr/>
      <w:tcPr>
        <w:shd w:val="clear" w:color="auto" w:fill="F399A9" w:themeFill="accent1" w:themeFillTint="7F"/>
      </w:tcPr>
    </w:tblStylePr>
    <w:tblStylePr w:type="band1Horz">
      <w:tblPr/>
      <w:tcPr>
        <w:shd w:val="clear" w:color="auto" w:fill="F399A9" w:themeFill="accent1" w:themeFillTint="7F"/>
      </w:tcPr>
    </w:tblStylePr>
  </w:style>
  <w:style w:type="table" w:styleId="141">
    <w:name w:val="Colorful Grid Accent 2"/>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C3EFFF" w:themeFill="accent2" w:themeFillTint="33"/>
    </w:tcPr>
    <w:tblStylePr w:type="firstRow">
      <w:rPr>
        <w:b/>
        <w:bCs/>
      </w:rPr>
      <w:tblPr/>
      <w:tcPr>
        <w:shd w:val="clear" w:color="auto" w:fill="88DFFF" w:themeFill="accent2" w:themeFillTint="66"/>
      </w:tcPr>
    </w:tblStylePr>
    <w:tblStylePr w:type="lastRow">
      <w:rPr>
        <w:b/>
        <w:bCs/>
        <w:color w:val="212120" w:themeColor="text1"/>
      </w:rPr>
      <w:tblPr/>
      <w:tcPr>
        <w:shd w:val="clear" w:color="auto" w:fill="88DFFF" w:themeFill="accent2" w:themeFillTint="66"/>
      </w:tcPr>
    </w:tblStylePr>
    <w:tblStylePr w:type="firstCol">
      <w:rPr>
        <w:color w:val="FFFFFF" w:themeColor="background1"/>
      </w:rPr>
      <w:tblPr/>
      <w:tcPr>
        <w:shd w:val="clear" w:color="auto" w:fill="00749F" w:themeFill="accent2" w:themeFillShade="BF"/>
      </w:tcPr>
    </w:tblStylePr>
    <w:tblStylePr w:type="lastCol">
      <w:rPr>
        <w:color w:val="FFFFFF" w:themeColor="background1"/>
      </w:rPr>
      <w:tblPr/>
      <w:tcPr>
        <w:shd w:val="clear" w:color="auto" w:fill="00749F" w:themeFill="accent2" w:themeFillShade="BF"/>
      </w:tcPr>
    </w:tblStylePr>
    <w:tblStylePr w:type="band1Vert">
      <w:tblPr/>
      <w:tcPr>
        <w:shd w:val="clear" w:color="auto" w:fill="6BD7FF" w:themeFill="accent2" w:themeFillTint="7F"/>
      </w:tcPr>
    </w:tblStylePr>
    <w:tblStylePr w:type="band1Horz">
      <w:tblPr/>
      <w:tcPr>
        <w:shd w:val="clear" w:color="auto" w:fill="6BD7FF" w:themeFill="accent2" w:themeFillTint="7F"/>
      </w:tcPr>
    </w:tblStylePr>
  </w:style>
  <w:style w:type="table" w:styleId="142">
    <w:name w:val="Colorful Grid Accent 3"/>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CFBFA" w:themeFill="accent3" w:themeFillTint="33"/>
    </w:tcPr>
    <w:tblStylePr w:type="firstRow">
      <w:rPr>
        <w:b/>
        <w:bCs/>
      </w:rPr>
      <w:tblPr/>
      <w:tcPr>
        <w:shd w:val="clear" w:color="auto" w:fill="F9F8F5" w:themeFill="accent3" w:themeFillTint="66"/>
      </w:tcPr>
    </w:tblStylePr>
    <w:tblStylePr w:type="lastRow">
      <w:rPr>
        <w:b/>
        <w:bCs/>
        <w:color w:val="212120" w:themeColor="text1"/>
      </w:rPr>
      <w:tblPr/>
      <w:tcPr>
        <w:shd w:val="clear" w:color="auto" w:fill="F9F8F5" w:themeFill="accent3" w:themeFillTint="66"/>
      </w:tcPr>
    </w:tblStylePr>
    <w:tblStylePr w:type="firstCol">
      <w:rPr>
        <w:color w:val="FFFFFF" w:themeColor="background1"/>
      </w:rPr>
      <w:tblPr/>
      <w:tcPr>
        <w:shd w:val="clear" w:color="auto" w:fill="C5B89C" w:themeFill="accent3" w:themeFillShade="BF"/>
      </w:tcPr>
    </w:tblStylePr>
    <w:tblStylePr w:type="lastCol">
      <w:rPr>
        <w:color w:val="FFFFFF" w:themeColor="background1"/>
      </w:rPr>
      <w:tblPr/>
      <w:tcPr>
        <w:shd w:val="clear" w:color="auto" w:fill="C5B89C" w:themeFill="accent3" w:themeFillShade="BF"/>
      </w:tcPr>
    </w:tblStylePr>
    <w:tblStylePr w:type="band1Vert">
      <w:tblPr/>
      <w:tcPr>
        <w:shd w:val="clear" w:color="auto" w:fill="F8F6F3" w:themeFill="accent3" w:themeFillTint="7F"/>
      </w:tcPr>
    </w:tblStylePr>
    <w:tblStylePr w:type="band1Horz">
      <w:tblPr/>
      <w:tcPr>
        <w:shd w:val="clear" w:color="auto" w:fill="F8F6F3" w:themeFill="accent3" w:themeFillTint="7F"/>
      </w:tcPr>
    </w:tblStylePr>
  </w:style>
  <w:style w:type="table" w:styleId="143">
    <w:name w:val="Colorful Grid Accent 4"/>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CE7D4" w:themeFill="accent4" w:themeFillTint="33"/>
    </w:tcPr>
    <w:tblStylePr w:type="firstRow">
      <w:rPr>
        <w:b/>
        <w:bCs/>
      </w:rPr>
      <w:tblPr/>
      <w:tcPr>
        <w:shd w:val="clear" w:color="auto" w:fill="F9D1AA" w:themeFill="accent4" w:themeFillTint="66"/>
      </w:tcPr>
    </w:tblStylePr>
    <w:tblStylePr w:type="lastRow">
      <w:rPr>
        <w:b/>
        <w:bCs/>
        <w:color w:val="212120" w:themeColor="text1"/>
      </w:rPr>
      <w:tblPr/>
      <w:tcPr>
        <w:shd w:val="clear" w:color="auto" w:fill="F9D1AA" w:themeFill="accent4" w:themeFillTint="66"/>
      </w:tcPr>
    </w:tblStylePr>
    <w:tblStylePr w:type="firstCol">
      <w:rPr>
        <w:color w:val="FFFFFF" w:themeColor="background1"/>
      </w:rPr>
      <w:tblPr/>
      <w:tcPr>
        <w:shd w:val="clear" w:color="auto" w:fill="C9680C" w:themeFill="accent4" w:themeFillShade="BF"/>
      </w:tcPr>
    </w:tblStylePr>
    <w:tblStylePr w:type="lastCol">
      <w:rPr>
        <w:color w:val="FFFFFF" w:themeColor="background1"/>
      </w:rPr>
      <w:tblPr/>
      <w:tcPr>
        <w:shd w:val="clear" w:color="auto" w:fill="C9680C" w:themeFill="accent4" w:themeFillShade="BF"/>
      </w:tcPr>
    </w:tblStylePr>
    <w:tblStylePr w:type="band1Vert">
      <w:tblPr/>
      <w:tcPr>
        <w:shd w:val="clear" w:color="auto" w:fill="F8C595" w:themeFill="accent4" w:themeFillTint="7F"/>
      </w:tcPr>
    </w:tblStylePr>
    <w:tblStylePr w:type="band1Horz">
      <w:tblPr/>
      <w:tcPr>
        <w:shd w:val="clear" w:color="auto" w:fill="F8C595" w:themeFill="accent4" w:themeFillTint="7F"/>
      </w:tcPr>
    </w:tblStylePr>
  </w:style>
  <w:style w:type="table" w:styleId="144">
    <w:name w:val="Colorful Grid Accent 5"/>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21212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45">
    <w:name w:val="Colorful Grid Accent 6"/>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21212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13">
    <w:name w:val="Colorful List"/>
    <w:basedOn w:val="a3"/>
    <w:uiPriority w:val="72"/>
    <w:semiHidden/>
    <w:unhideWhenUsed/>
    <w:rsid w:val="00572222"/>
    <w:pPr>
      <w:spacing w:after="0"/>
    </w:pPr>
    <w:tblPr>
      <w:tblStyleRowBandSize w:val="1"/>
      <w:tblStyleColBandSize w:val="1"/>
    </w:tblPr>
    <w:tcPr>
      <w:shd w:val="clear" w:color="auto" w:fill="E9E9E8" w:themeFill="text1"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C7" w:themeFill="text1" w:themeFillTint="3F"/>
      </w:tcPr>
    </w:tblStylePr>
    <w:tblStylePr w:type="band1Horz">
      <w:tblPr/>
      <w:tcPr>
        <w:shd w:val="clear" w:color="auto" w:fill="D3D3D1" w:themeFill="text1" w:themeFillTint="33"/>
      </w:tcPr>
    </w:tblStylePr>
  </w:style>
  <w:style w:type="table" w:styleId="130">
    <w:name w:val="Colorful List Accent 1"/>
    <w:basedOn w:val="a3"/>
    <w:uiPriority w:val="72"/>
    <w:semiHidden/>
    <w:unhideWhenUsed/>
    <w:rsid w:val="00572222"/>
    <w:pPr>
      <w:spacing w:after="0"/>
    </w:pPr>
    <w:tblPr>
      <w:tblStyleRowBandSize w:val="1"/>
      <w:tblStyleColBandSize w:val="1"/>
    </w:tblPr>
    <w:tcPr>
      <w:shd w:val="clear" w:color="auto" w:fill="FCEBEE" w:themeFill="accent1"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4" w:themeFill="accent1" w:themeFillTint="3F"/>
      </w:tcPr>
    </w:tblStylePr>
    <w:tblStylePr w:type="band1Horz">
      <w:tblPr/>
      <w:tcPr>
        <w:shd w:val="clear" w:color="auto" w:fill="FAD6DC" w:themeFill="accent1" w:themeFillTint="33"/>
      </w:tcPr>
    </w:tblStylePr>
  </w:style>
  <w:style w:type="table" w:styleId="131">
    <w:name w:val="Colorful List Accent 2"/>
    <w:basedOn w:val="a3"/>
    <w:uiPriority w:val="72"/>
    <w:semiHidden/>
    <w:unhideWhenUsed/>
    <w:rsid w:val="00572222"/>
    <w:pPr>
      <w:spacing w:after="0"/>
    </w:pPr>
    <w:tblPr>
      <w:tblStyleRowBandSize w:val="1"/>
      <w:tblStyleColBandSize w:val="1"/>
    </w:tblPr>
    <w:tcPr>
      <w:shd w:val="clear" w:color="auto" w:fill="E1F7FF" w:themeFill="accent2"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EBFF" w:themeFill="accent2" w:themeFillTint="3F"/>
      </w:tcPr>
    </w:tblStylePr>
    <w:tblStylePr w:type="band1Horz">
      <w:tblPr/>
      <w:tcPr>
        <w:shd w:val="clear" w:color="auto" w:fill="C3EFFF" w:themeFill="accent2" w:themeFillTint="33"/>
      </w:tcPr>
    </w:tblStylePr>
  </w:style>
  <w:style w:type="table" w:styleId="132">
    <w:name w:val="Colorful List Accent 3"/>
    <w:basedOn w:val="a3"/>
    <w:uiPriority w:val="72"/>
    <w:semiHidden/>
    <w:unhideWhenUsed/>
    <w:rsid w:val="00572222"/>
    <w:pPr>
      <w:spacing w:after="0"/>
    </w:pPr>
    <w:tblPr>
      <w:tblStyleRowBandSize w:val="1"/>
      <w:tblStyleColBandSize w:val="1"/>
    </w:tblPr>
    <w:tcPr>
      <w:shd w:val="clear" w:color="auto" w:fill="FDFDFC" w:themeFill="accent3" w:themeFillTint="19"/>
    </w:tcPr>
    <w:tblStylePr w:type="firstRow">
      <w:rPr>
        <w:b/>
        <w:bCs/>
        <w:color w:val="FFFFFF" w:themeColor="background1"/>
      </w:rPr>
      <w:tblPr/>
      <w:tcPr>
        <w:tcBorders>
          <w:bottom w:val="single" w:sz="12" w:space="0" w:color="FFFFFF" w:themeColor="background1"/>
        </w:tcBorders>
        <w:shd w:val="clear" w:color="auto" w:fill="D76F0D" w:themeFill="accent4" w:themeFillShade="CC"/>
      </w:tcPr>
    </w:tblStylePr>
    <w:tblStylePr w:type="lastRow">
      <w:rPr>
        <w:b/>
        <w:bCs/>
        <w:color w:val="D76F0D" w:themeColor="accent4"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AF8" w:themeFill="accent3" w:themeFillTint="3F"/>
      </w:tcPr>
    </w:tblStylePr>
    <w:tblStylePr w:type="band1Horz">
      <w:tblPr/>
      <w:tcPr>
        <w:shd w:val="clear" w:color="auto" w:fill="FCFBFA" w:themeFill="accent3" w:themeFillTint="33"/>
      </w:tcPr>
    </w:tblStylePr>
  </w:style>
  <w:style w:type="table" w:styleId="133">
    <w:name w:val="Colorful List Accent 4"/>
    <w:basedOn w:val="a3"/>
    <w:uiPriority w:val="72"/>
    <w:semiHidden/>
    <w:unhideWhenUsed/>
    <w:rsid w:val="00572222"/>
    <w:pPr>
      <w:spacing w:after="0"/>
    </w:pPr>
    <w:tblPr>
      <w:tblStyleRowBandSize w:val="1"/>
      <w:tblStyleColBandSize w:val="1"/>
    </w:tblPr>
    <w:tcPr>
      <w:shd w:val="clear" w:color="auto" w:fill="FDF3EA" w:themeFill="accent4" w:themeFillTint="19"/>
    </w:tcPr>
    <w:tblStylePr w:type="firstRow">
      <w:rPr>
        <w:b/>
        <w:bCs/>
        <w:color w:val="FFFFFF" w:themeColor="background1"/>
      </w:rPr>
      <w:tblPr/>
      <w:tcPr>
        <w:tcBorders>
          <w:bottom w:val="single" w:sz="12" w:space="0" w:color="FFFFFF" w:themeColor="background1"/>
        </w:tcBorders>
        <w:shd w:val="clear" w:color="auto" w:fill="CEC3AB" w:themeFill="accent3" w:themeFillShade="CC"/>
      </w:tcPr>
    </w:tblStylePr>
    <w:tblStylePr w:type="lastRow">
      <w:rPr>
        <w:b/>
        <w:bCs/>
        <w:color w:val="CEC3AB" w:themeColor="accent3"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2CA" w:themeFill="accent4" w:themeFillTint="3F"/>
      </w:tcPr>
    </w:tblStylePr>
    <w:tblStylePr w:type="band1Horz">
      <w:tblPr/>
      <w:tcPr>
        <w:shd w:val="clear" w:color="auto" w:fill="FCE7D4" w:themeFill="accent4" w:themeFillTint="33"/>
      </w:tcPr>
    </w:tblStylePr>
  </w:style>
  <w:style w:type="table" w:styleId="134">
    <w:name w:val="Colorful List Accent 5"/>
    <w:basedOn w:val="a3"/>
    <w:uiPriority w:val="72"/>
    <w:semiHidden/>
    <w:unhideWhenUsed/>
    <w:rsid w:val="00572222"/>
    <w:pPr>
      <w:spacing w:after="0"/>
    </w:p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135">
    <w:name w:val="Colorful List Accent 6"/>
    <w:basedOn w:val="a3"/>
    <w:uiPriority w:val="72"/>
    <w:semiHidden/>
    <w:unhideWhenUsed/>
    <w:rsid w:val="00572222"/>
    <w:pPr>
      <w:spacing w:after="0"/>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2">
    <w:name w:val="Colorful Shading"/>
    <w:basedOn w:val="a3"/>
    <w:uiPriority w:val="71"/>
    <w:semiHidden/>
    <w:unhideWhenUsed/>
    <w:rsid w:val="00572222"/>
    <w:pPr>
      <w:spacing w:after="0"/>
    </w:pPr>
    <w:tblPr>
      <w:tblStyleRowBandSize w:val="1"/>
      <w:tblStyleColBandSize w:val="1"/>
      <w:tblBorders>
        <w:top w:val="single" w:sz="24" w:space="0" w:color="009DD5" w:themeColor="accent2"/>
        <w:left w:val="single" w:sz="4" w:space="0" w:color="212120" w:themeColor="text1"/>
        <w:bottom w:val="single" w:sz="4" w:space="0" w:color="212120" w:themeColor="text1"/>
        <w:right w:val="single" w:sz="4" w:space="0" w:color="212120" w:themeColor="text1"/>
        <w:insideH w:val="single" w:sz="4" w:space="0" w:color="FFFFFF" w:themeColor="background1"/>
        <w:insideV w:val="single" w:sz="4" w:space="0" w:color="FFFFFF" w:themeColor="background1"/>
      </w:tblBorders>
    </w:tblPr>
    <w:tcPr>
      <w:shd w:val="clear" w:color="auto" w:fill="E9E9E8" w:themeFill="text1"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313" w:themeFill="text1" w:themeFillShade="99"/>
      </w:tcPr>
    </w:tblStylePr>
    <w:tblStylePr w:type="firstCol">
      <w:rPr>
        <w:color w:val="FFFFFF" w:themeColor="background1"/>
      </w:rPr>
      <w:tblPr/>
      <w:tcPr>
        <w:tcBorders>
          <w:top w:val="nil"/>
          <w:left w:val="nil"/>
          <w:bottom w:val="nil"/>
          <w:right w:val="nil"/>
          <w:insideH w:val="single" w:sz="4" w:space="0" w:color="131313" w:themeColor="text1" w:themeShade="99"/>
          <w:insideV w:val="nil"/>
        </w:tcBorders>
        <w:shd w:val="clear" w:color="auto" w:fill="1313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81818" w:themeFill="text1" w:themeFillShade="BF"/>
      </w:tcPr>
    </w:tblStylePr>
    <w:tblStylePr w:type="band1Vert">
      <w:tblPr/>
      <w:tcPr>
        <w:shd w:val="clear" w:color="auto" w:fill="A7A7A4" w:themeFill="text1" w:themeFillTint="66"/>
      </w:tcPr>
    </w:tblStylePr>
    <w:tblStylePr w:type="band1Horz">
      <w:tblPr/>
      <w:tcPr>
        <w:shd w:val="clear" w:color="auto" w:fill="91918E" w:themeFill="text1" w:themeFillTint="7F"/>
      </w:tcPr>
    </w:tblStylePr>
    <w:tblStylePr w:type="neCell">
      <w:rPr>
        <w:color w:val="212120" w:themeColor="text1"/>
      </w:rPr>
    </w:tblStylePr>
    <w:tblStylePr w:type="nwCell">
      <w:rPr>
        <w:color w:val="212120" w:themeColor="text1"/>
      </w:rPr>
    </w:tblStylePr>
  </w:style>
  <w:style w:type="table" w:styleId="120">
    <w:name w:val="Colorful Shading Accent 1"/>
    <w:basedOn w:val="a3"/>
    <w:uiPriority w:val="71"/>
    <w:semiHidden/>
    <w:unhideWhenUsed/>
    <w:rsid w:val="00572222"/>
    <w:pPr>
      <w:spacing w:after="0"/>
    </w:pPr>
    <w:tblPr>
      <w:tblStyleRowBandSize w:val="1"/>
      <w:tblStyleColBandSize w:val="1"/>
      <w:tblBorders>
        <w:top w:val="single" w:sz="24" w:space="0" w:color="009DD5" w:themeColor="accent2"/>
        <w:left w:val="single" w:sz="4" w:space="0" w:color="E73454" w:themeColor="accent1"/>
        <w:bottom w:val="single" w:sz="4" w:space="0" w:color="E73454" w:themeColor="accent1"/>
        <w:right w:val="single" w:sz="4" w:space="0" w:color="E73454" w:themeColor="accent1"/>
        <w:insideH w:val="single" w:sz="4" w:space="0" w:color="FFFFFF" w:themeColor="background1"/>
        <w:insideV w:val="single" w:sz="4" w:space="0" w:color="FFFFFF" w:themeColor="background1"/>
      </w:tblBorders>
    </w:tblPr>
    <w:tcPr>
      <w:shd w:val="clear" w:color="auto" w:fill="FCEBEE" w:themeFill="accent1"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1229" w:themeFill="accent1" w:themeFillShade="99"/>
      </w:tcPr>
    </w:tblStylePr>
    <w:tblStylePr w:type="firstCol">
      <w:rPr>
        <w:color w:val="FFFFFF" w:themeColor="background1"/>
      </w:rPr>
      <w:tblPr/>
      <w:tcPr>
        <w:tcBorders>
          <w:top w:val="nil"/>
          <w:left w:val="nil"/>
          <w:bottom w:val="nil"/>
          <w:right w:val="nil"/>
          <w:insideH w:val="single" w:sz="4" w:space="0" w:color="971229" w:themeColor="accent1" w:themeShade="99"/>
          <w:insideV w:val="nil"/>
        </w:tcBorders>
        <w:shd w:val="clear" w:color="auto" w:fill="9712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71229" w:themeFill="accent1" w:themeFillShade="99"/>
      </w:tcPr>
    </w:tblStylePr>
    <w:tblStylePr w:type="band1Vert">
      <w:tblPr/>
      <w:tcPr>
        <w:shd w:val="clear" w:color="auto" w:fill="F5ADBA" w:themeFill="accent1" w:themeFillTint="66"/>
      </w:tcPr>
    </w:tblStylePr>
    <w:tblStylePr w:type="band1Horz">
      <w:tblPr/>
      <w:tcPr>
        <w:shd w:val="clear" w:color="auto" w:fill="F399A9" w:themeFill="accent1" w:themeFillTint="7F"/>
      </w:tcPr>
    </w:tblStylePr>
    <w:tblStylePr w:type="neCell">
      <w:rPr>
        <w:color w:val="212120" w:themeColor="text1"/>
      </w:rPr>
    </w:tblStylePr>
    <w:tblStylePr w:type="nwCell">
      <w:rPr>
        <w:color w:val="212120" w:themeColor="text1"/>
      </w:rPr>
    </w:tblStylePr>
  </w:style>
  <w:style w:type="table" w:styleId="121">
    <w:name w:val="Colorful Shading Accent 2"/>
    <w:basedOn w:val="a3"/>
    <w:uiPriority w:val="71"/>
    <w:semiHidden/>
    <w:unhideWhenUsed/>
    <w:rsid w:val="00572222"/>
    <w:pPr>
      <w:spacing w:after="0"/>
    </w:pPr>
    <w:tblPr>
      <w:tblStyleRowBandSize w:val="1"/>
      <w:tblStyleColBandSize w:val="1"/>
      <w:tblBorders>
        <w:top w:val="single" w:sz="24" w:space="0" w:color="009DD5" w:themeColor="accent2"/>
        <w:left w:val="single" w:sz="4" w:space="0" w:color="009DD5" w:themeColor="accent2"/>
        <w:bottom w:val="single" w:sz="4" w:space="0" w:color="009DD5" w:themeColor="accent2"/>
        <w:right w:val="single" w:sz="4" w:space="0" w:color="009DD5" w:themeColor="accent2"/>
        <w:insideH w:val="single" w:sz="4" w:space="0" w:color="FFFFFF" w:themeColor="background1"/>
        <w:insideV w:val="single" w:sz="4" w:space="0" w:color="FFFFFF" w:themeColor="background1"/>
      </w:tblBorders>
    </w:tblPr>
    <w:tcPr>
      <w:shd w:val="clear" w:color="auto" w:fill="E1F7FF" w:themeFill="accent2"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7F" w:themeFill="accent2" w:themeFillShade="99"/>
      </w:tcPr>
    </w:tblStylePr>
    <w:tblStylePr w:type="firstCol">
      <w:rPr>
        <w:color w:val="FFFFFF" w:themeColor="background1"/>
      </w:rPr>
      <w:tblPr/>
      <w:tcPr>
        <w:tcBorders>
          <w:top w:val="nil"/>
          <w:left w:val="nil"/>
          <w:bottom w:val="nil"/>
          <w:right w:val="nil"/>
          <w:insideH w:val="single" w:sz="4" w:space="0" w:color="005D7F" w:themeColor="accent2" w:themeShade="99"/>
          <w:insideV w:val="nil"/>
        </w:tcBorders>
        <w:shd w:val="clear" w:color="auto" w:fill="005D7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7F" w:themeFill="accent2" w:themeFillShade="99"/>
      </w:tcPr>
    </w:tblStylePr>
    <w:tblStylePr w:type="band1Vert">
      <w:tblPr/>
      <w:tcPr>
        <w:shd w:val="clear" w:color="auto" w:fill="88DFFF" w:themeFill="accent2" w:themeFillTint="66"/>
      </w:tcPr>
    </w:tblStylePr>
    <w:tblStylePr w:type="band1Horz">
      <w:tblPr/>
      <w:tcPr>
        <w:shd w:val="clear" w:color="auto" w:fill="6BD7FF" w:themeFill="accent2" w:themeFillTint="7F"/>
      </w:tcPr>
    </w:tblStylePr>
    <w:tblStylePr w:type="neCell">
      <w:rPr>
        <w:color w:val="212120" w:themeColor="text1"/>
      </w:rPr>
    </w:tblStylePr>
    <w:tblStylePr w:type="nwCell">
      <w:rPr>
        <w:color w:val="212120" w:themeColor="text1"/>
      </w:rPr>
    </w:tblStylePr>
  </w:style>
  <w:style w:type="table" w:styleId="122">
    <w:name w:val="Colorful Shading Accent 3"/>
    <w:basedOn w:val="a3"/>
    <w:uiPriority w:val="71"/>
    <w:semiHidden/>
    <w:unhideWhenUsed/>
    <w:rsid w:val="00572222"/>
    <w:pPr>
      <w:spacing w:after="0"/>
    </w:pPr>
    <w:tblPr>
      <w:tblStyleRowBandSize w:val="1"/>
      <w:tblStyleColBandSize w:val="1"/>
      <w:tblBorders>
        <w:top w:val="single" w:sz="24" w:space="0" w:color="F28D2C" w:themeColor="accent4"/>
        <w:left w:val="single" w:sz="4" w:space="0" w:color="F1EEE7" w:themeColor="accent3"/>
        <w:bottom w:val="single" w:sz="4" w:space="0" w:color="F1EEE7" w:themeColor="accent3"/>
        <w:right w:val="single" w:sz="4" w:space="0" w:color="F1EEE7" w:themeColor="accent3"/>
        <w:insideH w:val="single" w:sz="4" w:space="0" w:color="FFFFFF" w:themeColor="background1"/>
        <w:insideV w:val="single" w:sz="4" w:space="0" w:color="FFFFFF" w:themeColor="background1"/>
      </w:tblBorders>
    </w:tblPr>
    <w:tcPr>
      <w:shd w:val="clear" w:color="auto" w:fill="FDFDFC" w:themeFill="accent3" w:themeFillTint="19"/>
    </w:tcPr>
    <w:tblStylePr w:type="firstRow">
      <w:rPr>
        <w:b/>
        <w:bCs/>
      </w:rPr>
      <w:tblPr/>
      <w:tcPr>
        <w:tcBorders>
          <w:top w:val="nil"/>
          <w:left w:val="nil"/>
          <w:bottom w:val="single" w:sz="24" w:space="0" w:color="F28D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996F" w:themeFill="accent3" w:themeFillShade="99"/>
      </w:tcPr>
    </w:tblStylePr>
    <w:tblStylePr w:type="firstCol">
      <w:rPr>
        <w:color w:val="FFFFFF" w:themeColor="background1"/>
      </w:rPr>
      <w:tblPr/>
      <w:tcPr>
        <w:tcBorders>
          <w:top w:val="nil"/>
          <w:left w:val="nil"/>
          <w:bottom w:val="nil"/>
          <w:right w:val="nil"/>
          <w:insideH w:val="single" w:sz="4" w:space="0" w:color="AB996F" w:themeColor="accent3" w:themeShade="99"/>
          <w:insideV w:val="nil"/>
        </w:tcBorders>
        <w:shd w:val="clear" w:color="auto" w:fill="AB996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B996F" w:themeFill="accent3" w:themeFillShade="99"/>
      </w:tcPr>
    </w:tblStylePr>
    <w:tblStylePr w:type="band1Vert">
      <w:tblPr/>
      <w:tcPr>
        <w:shd w:val="clear" w:color="auto" w:fill="F9F8F5" w:themeFill="accent3" w:themeFillTint="66"/>
      </w:tcPr>
    </w:tblStylePr>
    <w:tblStylePr w:type="band1Horz">
      <w:tblPr/>
      <w:tcPr>
        <w:shd w:val="clear" w:color="auto" w:fill="F8F6F3" w:themeFill="accent3" w:themeFillTint="7F"/>
      </w:tcPr>
    </w:tblStylePr>
  </w:style>
  <w:style w:type="table" w:styleId="123">
    <w:name w:val="Colorful Shading Accent 4"/>
    <w:basedOn w:val="a3"/>
    <w:uiPriority w:val="71"/>
    <w:semiHidden/>
    <w:unhideWhenUsed/>
    <w:rsid w:val="00572222"/>
    <w:pPr>
      <w:spacing w:after="0"/>
    </w:pPr>
    <w:tblPr>
      <w:tblStyleRowBandSize w:val="1"/>
      <w:tblStyleColBandSize w:val="1"/>
      <w:tblBorders>
        <w:top w:val="single" w:sz="24" w:space="0" w:color="F1EEE7" w:themeColor="accent3"/>
        <w:left w:val="single" w:sz="4" w:space="0" w:color="F28D2C" w:themeColor="accent4"/>
        <w:bottom w:val="single" w:sz="4" w:space="0" w:color="F28D2C" w:themeColor="accent4"/>
        <w:right w:val="single" w:sz="4" w:space="0" w:color="F28D2C" w:themeColor="accent4"/>
        <w:insideH w:val="single" w:sz="4" w:space="0" w:color="FFFFFF" w:themeColor="background1"/>
        <w:insideV w:val="single" w:sz="4" w:space="0" w:color="FFFFFF" w:themeColor="background1"/>
      </w:tblBorders>
    </w:tblPr>
    <w:tcPr>
      <w:shd w:val="clear" w:color="auto" w:fill="FDF3EA" w:themeFill="accent4" w:themeFillTint="19"/>
    </w:tcPr>
    <w:tblStylePr w:type="firstRow">
      <w:rPr>
        <w:b/>
        <w:bCs/>
      </w:rPr>
      <w:tblPr/>
      <w:tcPr>
        <w:tcBorders>
          <w:top w:val="nil"/>
          <w:left w:val="nil"/>
          <w:bottom w:val="single" w:sz="24" w:space="0" w:color="F1EEE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530A" w:themeFill="accent4" w:themeFillShade="99"/>
      </w:tcPr>
    </w:tblStylePr>
    <w:tblStylePr w:type="firstCol">
      <w:rPr>
        <w:color w:val="FFFFFF" w:themeColor="background1"/>
      </w:rPr>
      <w:tblPr/>
      <w:tcPr>
        <w:tcBorders>
          <w:top w:val="nil"/>
          <w:left w:val="nil"/>
          <w:bottom w:val="nil"/>
          <w:right w:val="nil"/>
          <w:insideH w:val="single" w:sz="4" w:space="0" w:color="A1530A" w:themeColor="accent4" w:themeShade="99"/>
          <w:insideV w:val="nil"/>
        </w:tcBorders>
        <w:shd w:val="clear" w:color="auto" w:fill="A153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1530A" w:themeFill="accent4" w:themeFillShade="99"/>
      </w:tcPr>
    </w:tblStylePr>
    <w:tblStylePr w:type="band1Vert">
      <w:tblPr/>
      <w:tcPr>
        <w:shd w:val="clear" w:color="auto" w:fill="F9D1AA" w:themeFill="accent4" w:themeFillTint="66"/>
      </w:tcPr>
    </w:tblStylePr>
    <w:tblStylePr w:type="band1Horz">
      <w:tblPr/>
      <w:tcPr>
        <w:shd w:val="clear" w:color="auto" w:fill="F8C595" w:themeFill="accent4" w:themeFillTint="7F"/>
      </w:tcPr>
    </w:tblStylePr>
    <w:tblStylePr w:type="neCell">
      <w:rPr>
        <w:color w:val="212120" w:themeColor="text1"/>
      </w:rPr>
    </w:tblStylePr>
    <w:tblStylePr w:type="nwCell">
      <w:rPr>
        <w:color w:val="212120" w:themeColor="text1"/>
      </w:rPr>
    </w:tblStylePr>
  </w:style>
  <w:style w:type="table" w:styleId="124">
    <w:name w:val="Colorful Shading Accent 5"/>
    <w:basedOn w:val="a3"/>
    <w:uiPriority w:val="71"/>
    <w:semiHidden/>
    <w:unhideWhenUsed/>
    <w:rsid w:val="00572222"/>
    <w:pPr>
      <w:spacing w:after="0"/>
    </w:p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212120" w:themeColor="text1"/>
      </w:rPr>
    </w:tblStylePr>
    <w:tblStylePr w:type="nwCell">
      <w:rPr>
        <w:color w:val="212120" w:themeColor="text1"/>
      </w:rPr>
    </w:tblStylePr>
  </w:style>
  <w:style w:type="table" w:styleId="125">
    <w:name w:val="Colorful Shading Accent 6"/>
    <w:basedOn w:val="a3"/>
    <w:uiPriority w:val="71"/>
    <w:semiHidden/>
    <w:unhideWhenUsed/>
    <w:rsid w:val="00572222"/>
    <w:pPr>
      <w:spacing w:after="0"/>
    </w:p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212120" w:themeColor="text1"/>
      </w:rPr>
    </w:tblStylePr>
    <w:tblStylePr w:type="nwCell">
      <w:rPr>
        <w:color w:val="212120" w:themeColor="text1"/>
      </w:rPr>
    </w:tblStylePr>
  </w:style>
  <w:style w:type="character" w:styleId="afe">
    <w:name w:val="annotation reference"/>
    <w:basedOn w:val="a2"/>
    <w:uiPriority w:val="99"/>
    <w:semiHidden/>
    <w:unhideWhenUsed/>
    <w:rsid w:val="00572222"/>
    <w:rPr>
      <w:sz w:val="22"/>
      <w:szCs w:val="16"/>
    </w:rPr>
  </w:style>
  <w:style w:type="paragraph" w:styleId="aff">
    <w:name w:val="annotation text"/>
    <w:basedOn w:val="a1"/>
    <w:link w:val="aff0"/>
    <w:uiPriority w:val="99"/>
    <w:semiHidden/>
    <w:unhideWhenUsed/>
    <w:rsid w:val="00572222"/>
  </w:style>
  <w:style w:type="character" w:customStyle="1" w:styleId="aff0">
    <w:name w:val="コメント文字列 (文字)"/>
    <w:basedOn w:val="a2"/>
    <w:link w:val="aff"/>
    <w:uiPriority w:val="99"/>
    <w:semiHidden/>
    <w:rsid w:val="00572222"/>
    <w:rPr>
      <w:kern w:val="16"/>
      <w:sz w:val="22"/>
      <w14:ligatures w14:val="standardContextual"/>
      <w14:numForm w14:val="oldStyle"/>
      <w14:numSpacing w14:val="proportional"/>
      <w14:cntxtAlts/>
    </w:rPr>
  </w:style>
  <w:style w:type="paragraph" w:styleId="aff1">
    <w:name w:val="annotation subject"/>
    <w:basedOn w:val="aff"/>
    <w:next w:val="aff"/>
    <w:link w:val="aff2"/>
    <w:uiPriority w:val="99"/>
    <w:semiHidden/>
    <w:unhideWhenUsed/>
    <w:rsid w:val="00572222"/>
    <w:rPr>
      <w:b/>
      <w:bCs/>
    </w:rPr>
  </w:style>
  <w:style w:type="character" w:customStyle="1" w:styleId="aff2">
    <w:name w:val="コメント内容 (文字)"/>
    <w:basedOn w:val="aff0"/>
    <w:link w:val="aff1"/>
    <w:uiPriority w:val="99"/>
    <w:semiHidden/>
    <w:rsid w:val="00572222"/>
    <w:rPr>
      <w:b/>
      <w:bCs/>
      <w:kern w:val="16"/>
      <w:sz w:val="22"/>
      <w14:ligatures w14:val="standardContextual"/>
      <w14:numForm w14:val="oldStyle"/>
      <w14:numSpacing w14:val="proportional"/>
      <w14:cntxtAlts/>
    </w:rPr>
  </w:style>
  <w:style w:type="table" w:styleId="11">
    <w:name w:val="Dark List"/>
    <w:basedOn w:val="a3"/>
    <w:uiPriority w:val="70"/>
    <w:semiHidden/>
    <w:unhideWhenUsed/>
    <w:rsid w:val="00572222"/>
    <w:pPr>
      <w:spacing w:after="0"/>
    </w:pPr>
    <w:rPr>
      <w:color w:val="FFFFFF" w:themeColor="background1"/>
    </w:rPr>
    <w:tblPr>
      <w:tblStyleRowBandSize w:val="1"/>
      <w:tblStyleColBandSize w:val="1"/>
    </w:tblPr>
    <w:tcPr>
      <w:shd w:val="clear" w:color="auto" w:fill="2121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1010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8181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81818" w:themeFill="text1" w:themeFillShade="BF"/>
      </w:tcPr>
    </w:tblStylePr>
    <w:tblStylePr w:type="band1Vert">
      <w:tblPr/>
      <w:tcPr>
        <w:tcBorders>
          <w:top w:val="nil"/>
          <w:left w:val="nil"/>
          <w:bottom w:val="nil"/>
          <w:right w:val="nil"/>
          <w:insideH w:val="nil"/>
          <w:insideV w:val="nil"/>
        </w:tcBorders>
        <w:shd w:val="clear" w:color="auto" w:fill="181818" w:themeFill="text1" w:themeFillShade="BF"/>
      </w:tcPr>
    </w:tblStylePr>
    <w:tblStylePr w:type="band1Horz">
      <w:tblPr/>
      <w:tcPr>
        <w:tcBorders>
          <w:top w:val="nil"/>
          <w:left w:val="nil"/>
          <w:bottom w:val="nil"/>
          <w:right w:val="nil"/>
          <w:insideH w:val="nil"/>
          <w:insideV w:val="nil"/>
        </w:tcBorders>
        <w:shd w:val="clear" w:color="auto" w:fill="181818" w:themeFill="text1" w:themeFillShade="BF"/>
      </w:tcPr>
    </w:tblStylePr>
  </w:style>
  <w:style w:type="table" w:styleId="110">
    <w:name w:val="Dark List Accent 1"/>
    <w:basedOn w:val="a3"/>
    <w:uiPriority w:val="70"/>
    <w:semiHidden/>
    <w:unhideWhenUsed/>
    <w:rsid w:val="00572222"/>
    <w:pPr>
      <w:spacing w:after="0"/>
    </w:pPr>
    <w:rPr>
      <w:color w:val="FFFFFF" w:themeColor="background1"/>
    </w:rPr>
    <w:tblPr>
      <w:tblStyleRowBandSize w:val="1"/>
      <w:tblStyleColBandSize w:val="1"/>
    </w:tblPr>
    <w:tcPr>
      <w:shd w:val="clear" w:color="auto" w:fill="E7345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7D0F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D16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D1633" w:themeFill="accent1" w:themeFillShade="BF"/>
      </w:tcPr>
    </w:tblStylePr>
    <w:tblStylePr w:type="band1Vert">
      <w:tblPr/>
      <w:tcPr>
        <w:tcBorders>
          <w:top w:val="nil"/>
          <w:left w:val="nil"/>
          <w:bottom w:val="nil"/>
          <w:right w:val="nil"/>
          <w:insideH w:val="nil"/>
          <w:insideV w:val="nil"/>
        </w:tcBorders>
        <w:shd w:val="clear" w:color="auto" w:fill="BD1633" w:themeFill="accent1" w:themeFillShade="BF"/>
      </w:tcPr>
    </w:tblStylePr>
    <w:tblStylePr w:type="band1Horz">
      <w:tblPr/>
      <w:tcPr>
        <w:tcBorders>
          <w:top w:val="nil"/>
          <w:left w:val="nil"/>
          <w:bottom w:val="nil"/>
          <w:right w:val="nil"/>
          <w:insideH w:val="nil"/>
          <w:insideV w:val="nil"/>
        </w:tcBorders>
        <w:shd w:val="clear" w:color="auto" w:fill="BD1633" w:themeFill="accent1" w:themeFillShade="BF"/>
      </w:tcPr>
    </w:tblStylePr>
  </w:style>
  <w:style w:type="table" w:styleId="111">
    <w:name w:val="Dark List Accent 2"/>
    <w:basedOn w:val="a3"/>
    <w:uiPriority w:val="70"/>
    <w:semiHidden/>
    <w:unhideWhenUsed/>
    <w:rsid w:val="00572222"/>
    <w:pPr>
      <w:spacing w:after="0"/>
    </w:pPr>
    <w:rPr>
      <w:color w:val="FFFFFF" w:themeColor="background1"/>
    </w:rPr>
    <w:tblPr>
      <w:tblStyleRowBandSize w:val="1"/>
      <w:tblStyleColBandSize w:val="1"/>
    </w:tblPr>
    <w:tcPr>
      <w:shd w:val="clear" w:color="auto" w:fill="009DD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004D6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49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49F" w:themeFill="accent2" w:themeFillShade="BF"/>
      </w:tcPr>
    </w:tblStylePr>
    <w:tblStylePr w:type="band1Vert">
      <w:tblPr/>
      <w:tcPr>
        <w:tcBorders>
          <w:top w:val="nil"/>
          <w:left w:val="nil"/>
          <w:bottom w:val="nil"/>
          <w:right w:val="nil"/>
          <w:insideH w:val="nil"/>
          <w:insideV w:val="nil"/>
        </w:tcBorders>
        <w:shd w:val="clear" w:color="auto" w:fill="00749F" w:themeFill="accent2" w:themeFillShade="BF"/>
      </w:tcPr>
    </w:tblStylePr>
    <w:tblStylePr w:type="band1Horz">
      <w:tblPr/>
      <w:tcPr>
        <w:tcBorders>
          <w:top w:val="nil"/>
          <w:left w:val="nil"/>
          <w:bottom w:val="nil"/>
          <w:right w:val="nil"/>
          <w:insideH w:val="nil"/>
          <w:insideV w:val="nil"/>
        </w:tcBorders>
        <w:shd w:val="clear" w:color="auto" w:fill="00749F" w:themeFill="accent2" w:themeFillShade="BF"/>
      </w:tcPr>
    </w:tblStylePr>
  </w:style>
  <w:style w:type="table" w:styleId="112">
    <w:name w:val="Dark List Accent 3"/>
    <w:basedOn w:val="a3"/>
    <w:uiPriority w:val="70"/>
    <w:semiHidden/>
    <w:unhideWhenUsed/>
    <w:rsid w:val="00572222"/>
    <w:pPr>
      <w:spacing w:after="0"/>
    </w:pPr>
    <w:rPr>
      <w:color w:val="FFFFFF" w:themeColor="background1"/>
    </w:rPr>
    <w:tblPr>
      <w:tblStyleRowBandSize w:val="1"/>
      <w:tblStyleColBandSize w:val="1"/>
    </w:tblPr>
    <w:tcPr>
      <w:shd w:val="clear" w:color="auto" w:fill="F1EEE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9481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5B89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5B89C" w:themeFill="accent3" w:themeFillShade="BF"/>
      </w:tcPr>
    </w:tblStylePr>
    <w:tblStylePr w:type="band1Vert">
      <w:tblPr/>
      <w:tcPr>
        <w:tcBorders>
          <w:top w:val="nil"/>
          <w:left w:val="nil"/>
          <w:bottom w:val="nil"/>
          <w:right w:val="nil"/>
          <w:insideH w:val="nil"/>
          <w:insideV w:val="nil"/>
        </w:tcBorders>
        <w:shd w:val="clear" w:color="auto" w:fill="C5B89C" w:themeFill="accent3" w:themeFillShade="BF"/>
      </w:tcPr>
    </w:tblStylePr>
    <w:tblStylePr w:type="band1Horz">
      <w:tblPr/>
      <w:tcPr>
        <w:tcBorders>
          <w:top w:val="nil"/>
          <w:left w:val="nil"/>
          <w:bottom w:val="nil"/>
          <w:right w:val="nil"/>
          <w:insideH w:val="nil"/>
          <w:insideV w:val="nil"/>
        </w:tcBorders>
        <w:shd w:val="clear" w:color="auto" w:fill="C5B89C" w:themeFill="accent3" w:themeFillShade="BF"/>
      </w:tcPr>
    </w:tblStylePr>
  </w:style>
  <w:style w:type="table" w:styleId="113">
    <w:name w:val="Dark List Accent 4"/>
    <w:basedOn w:val="a3"/>
    <w:uiPriority w:val="70"/>
    <w:semiHidden/>
    <w:unhideWhenUsed/>
    <w:rsid w:val="00572222"/>
    <w:pPr>
      <w:spacing w:after="0"/>
    </w:pPr>
    <w:rPr>
      <w:color w:val="FFFFFF" w:themeColor="background1"/>
    </w:rPr>
    <w:tblPr>
      <w:tblStyleRowBandSize w:val="1"/>
      <w:tblStyleColBandSize w:val="1"/>
    </w:tblPr>
    <w:tcPr>
      <w:shd w:val="clear" w:color="auto" w:fill="F28D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86450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9680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9680C" w:themeFill="accent4" w:themeFillShade="BF"/>
      </w:tcPr>
    </w:tblStylePr>
    <w:tblStylePr w:type="band1Vert">
      <w:tblPr/>
      <w:tcPr>
        <w:tcBorders>
          <w:top w:val="nil"/>
          <w:left w:val="nil"/>
          <w:bottom w:val="nil"/>
          <w:right w:val="nil"/>
          <w:insideH w:val="nil"/>
          <w:insideV w:val="nil"/>
        </w:tcBorders>
        <w:shd w:val="clear" w:color="auto" w:fill="C9680C" w:themeFill="accent4" w:themeFillShade="BF"/>
      </w:tcPr>
    </w:tblStylePr>
    <w:tblStylePr w:type="band1Horz">
      <w:tblPr/>
      <w:tcPr>
        <w:tcBorders>
          <w:top w:val="nil"/>
          <w:left w:val="nil"/>
          <w:bottom w:val="nil"/>
          <w:right w:val="nil"/>
          <w:insideH w:val="nil"/>
          <w:insideV w:val="nil"/>
        </w:tcBorders>
        <w:shd w:val="clear" w:color="auto" w:fill="C9680C" w:themeFill="accent4" w:themeFillShade="BF"/>
      </w:tcPr>
    </w:tblStylePr>
  </w:style>
  <w:style w:type="table" w:styleId="114">
    <w:name w:val="Dark List Accent 5"/>
    <w:basedOn w:val="a3"/>
    <w:uiPriority w:val="70"/>
    <w:semiHidden/>
    <w:unhideWhenUsed/>
    <w:rsid w:val="00572222"/>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115">
    <w:name w:val="Dark List Accent 6"/>
    <w:basedOn w:val="a3"/>
    <w:uiPriority w:val="70"/>
    <w:semiHidden/>
    <w:unhideWhenUsed/>
    <w:rsid w:val="00572222"/>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3">
    <w:name w:val="Document Map"/>
    <w:basedOn w:val="a1"/>
    <w:link w:val="aff4"/>
    <w:uiPriority w:val="99"/>
    <w:semiHidden/>
    <w:unhideWhenUsed/>
    <w:rsid w:val="00572222"/>
    <w:pPr>
      <w:spacing w:after="0"/>
    </w:pPr>
    <w:rPr>
      <w:rFonts w:ascii="Segoe UI" w:hAnsi="Segoe UI" w:cs="Segoe UI"/>
      <w:szCs w:val="16"/>
    </w:rPr>
  </w:style>
  <w:style w:type="character" w:customStyle="1" w:styleId="aff4">
    <w:name w:val="見出しマップ (文字)"/>
    <w:basedOn w:val="a2"/>
    <w:link w:val="aff3"/>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aff5">
    <w:name w:val="E-mail Signature"/>
    <w:basedOn w:val="a1"/>
    <w:link w:val="aff6"/>
    <w:uiPriority w:val="99"/>
    <w:semiHidden/>
    <w:unhideWhenUsed/>
    <w:rsid w:val="00572222"/>
    <w:pPr>
      <w:spacing w:after="0"/>
    </w:pPr>
  </w:style>
  <w:style w:type="character" w:customStyle="1" w:styleId="aff6">
    <w:name w:val="電子メール署名 (文字)"/>
    <w:basedOn w:val="a2"/>
    <w:link w:val="aff5"/>
    <w:uiPriority w:val="99"/>
    <w:semiHidden/>
    <w:rsid w:val="00572222"/>
    <w:rPr>
      <w:kern w:val="16"/>
      <w:sz w:val="22"/>
      <w14:ligatures w14:val="standardContextual"/>
      <w14:numForm w14:val="oldStyle"/>
      <w14:numSpacing w14:val="proportional"/>
      <w14:cntxtAlts/>
    </w:rPr>
  </w:style>
  <w:style w:type="character" w:styleId="aff7">
    <w:name w:val="Emphasis"/>
    <w:basedOn w:val="a2"/>
    <w:uiPriority w:val="20"/>
    <w:qFormat/>
    <w:rsid w:val="003E2BF3"/>
    <w:rPr>
      <w:i/>
      <w:iCs/>
    </w:rPr>
  </w:style>
  <w:style w:type="character" w:styleId="aff8">
    <w:name w:val="endnote reference"/>
    <w:basedOn w:val="a2"/>
    <w:uiPriority w:val="99"/>
    <w:semiHidden/>
    <w:unhideWhenUsed/>
    <w:rsid w:val="00572222"/>
    <w:rPr>
      <w:sz w:val="22"/>
      <w:vertAlign w:val="superscript"/>
    </w:rPr>
  </w:style>
  <w:style w:type="paragraph" w:styleId="aff9">
    <w:name w:val="endnote text"/>
    <w:basedOn w:val="a1"/>
    <w:link w:val="affa"/>
    <w:uiPriority w:val="99"/>
    <w:semiHidden/>
    <w:unhideWhenUsed/>
    <w:rsid w:val="00572222"/>
    <w:pPr>
      <w:spacing w:after="0"/>
    </w:pPr>
  </w:style>
  <w:style w:type="character" w:customStyle="1" w:styleId="affa">
    <w:name w:val="文末脚注文字列 (文字)"/>
    <w:basedOn w:val="a2"/>
    <w:link w:val="aff9"/>
    <w:uiPriority w:val="99"/>
    <w:semiHidden/>
    <w:rsid w:val="00572222"/>
    <w:rPr>
      <w:kern w:val="16"/>
      <w:sz w:val="22"/>
      <w14:ligatures w14:val="standardContextual"/>
      <w14:numForm w14:val="oldStyle"/>
      <w14:numSpacing w14:val="proportional"/>
      <w14:cntxtAlts/>
    </w:rPr>
  </w:style>
  <w:style w:type="paragraph" w:styleId="affb">
    <w:name w:val="envelope address"/>
    <w:basedOn w:val="a1"/>
    <w:uiPriority w:val="99"/>
    <w:semiHidden/>
    <w:unhideWhenUsed/>
    <w:rsid w:val="00572222"/>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affc">
    <w:name w:val="envelope return"/>
    <w:basedOn w:val="a1"/>
    <w:uiPriority w:val="99"/>
    <w:semiHidden/>
    <w:unhideWhenUsed/>
    <w:rsid w:val="00572222"/>
    <w:pPr>
      <w:spacing w:after="0"/>
    </w:pPr>
    <w:rPr>
      <w:rFonts w:asciiTheme="majorHAnsi" w:eastAsiaTheme="majorEastAsia" w:hAnsiTheme="majorHAnsi" w:cstheme="majorBidi"/>
    </w:rPr>
  </w:style>
  <w:style w:type="character" w:styleId="affd">
    <w:name w:val="FollowedHyperlink"/>
    <w:basedOn w:val="a2"/>
    <w:uiPriority w:val="99"/>
    <w:semiHidden/>
    <w:unhideWhenUsed/>
    <w:rsid w:val="000F51EC"/>
    <w:rPr>
      <w:color w:val="004E6A" w:themeColor="accent2" w:themeShade="80"/>
      <w:sz w:val="22"/>
      <w:u w:val="single"/>
    </w:rPr>
  </w:style>
  <w:style w:type="character" w:styleId="affe">
    <w:name w:val="footnote reference"/>
    <w:basedOn w:val="a2"/>
    <w:uiPriority w:val="99"/>
    <w:semiHidden/>
    <w:unhideWhenUsed/>
    <w:rsid w:val="00572222"/>
    <w:rPr>
      <w:sz w:val="22"/>
      <w:vertAlign w:val="superscript"/>
    </w:rPr>
  </w:style>
  <w:style w:type="paragraph" w:styleId="afff">
    <w:name w:val="footnote text"/>
    <w:basedOn w:val="a1"/>
    <w:link w:val="afff0"/>
    <w:uiPriority w:val="99"/>
    <w:semiHidden/>
    <w:unhideWhenUsed/>
    <w:rsid w:val="00572222"/>
    <w:pPr>
      <w:spacing w:after="0"/>
    </w:pPr>
  </w:style>
  <w:style w:type="character" w:customStyle="1" w:styleId="afff0">
    <w:name w:val="脚注文字列 (文字)"/>
    <w:basedOn w:val="a2"/>
    <w:link w:val="afff"/>
    <w:uiPriority w:val="99"/>
    <w:semiHidden/>
    <w:rsid w:val="00572222"/>
    <w:rPr>
      <w:kern w:val="16"/>
      <w:sz w:val="22"/>
      <w14:ligatures w14:val="standardContextual"/>
      <w14:numForm w14:val="oldStyle"/>
      <w14:numSpacing w14:val="proportional"/>
      <w14:cntxtAlts/>
    </w:rPr>
  </w:style>
  <w:style w:type="table" w:styleId="15">
    <w:name w:val="Grid Table 1 Light"/>
    <w:basedOn w:val="a3"/>
    <w:uiPriority w:val="46"/>
    <w:rsid w:val="00572222"/>
    <w:pPr>
      <w:spacing w:after="0"/>
    </w:pPr>
    <w:tblPr>
      <w:tblStyleRowBandSize w:val="1"/>
      <w:tblStyleColBandSize w:val="1"/>
      <w:tblBorders>
        <w:top w:val="single" w:sz="4" w:space="0" w:color="A7A7A4" w:themeColor="text1" w:themeTint="66"/>
        <w:left w:val="single" w:sz="4" w:space="0" w:color="A7A7A4" w:themeColor="text1" w:themeTint="66"/>
        <w:bottom w:val="single" w:sz="4" w:space="0" w:color="A7A7A4" w:themeColor="text1" w:themeTint="66"/>
        <w:right w:val="single" w:sz="4" w:space="0" w:color="A7A7A4" w:themeColor="text1" w:themeTint="66"/>
        <w:insideH w:val="single" w:sz="4" w:space="0" w:color="A7A7A4" w:themeColor="text1" w:themeTint="66"/>
        <w:insideV w:val="single" w:sz="4" w:space="0" w:color="A7A7A4" w:themeColor="text1" w:themeTint="66"/>
      </w:tblBorders>
    </w:tblPr>
    <w:tblStylePr w:type="firstRow">
      <w:rPr>
        <w:b/>
        <w:bCs/>
      </w:rPr>
      <w:tblPr/>
      <w:tcPr>
        <w:tcBorders>
          <w:bottom w:val="single" w:sz="12" w:space="0" w:color="7B7B77" w:themeColor="text1" w:themeTint="99"/>
        </w:tcBorders>
      </w:tcPr>
    </w:tblStylePr>
    <w:tblStylePr w:type="lastRow">
      <w:rPr>
        <w:b/>
        <w:bCs/>
      </w:rPr>
      <w:tblPr/>
      <w:tcPr>
        <w:tcBorders>
          <w:top w:val="double" w:sz="2" w:space="0" w:color="7B7B77"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572222"/>
    <w:pPr>
      <w:spacing w:after="0"/>
    </w:pPr>
    <w:tblPr>
      <w:tblStyleRowBandSize w:val="1"/>
      <w:tblStyleColBandSize w:val="1"/>
      <w:tblBorders>
        <w:top w:val="single" w:sz="4" w:space="0" w:color="F5ADBA" w:themeColor="accent1" w:themeTint="66"/>
        <w:left w:val="single" w:sz="4" w:space="0" w:color="F5ADBA" w:themeColor="accent1" w:themeTint="66"/>
        <w:bottom w:val="single" w:sz="4" w:space="0" w:color="F5ADBA" w:themeColor="accent1" w:themeTint="66"/>
        <w:right w:val="single" w:sz="4" w:space="0" w:color="F5ADBA" w:themeColor="accent1" w:themeTint="66"/>
        <w:insideH w:val="single" w:sz="4" w:space="0" w:color="F5ADBA" w:themeColor="accent1" w:themeTint="66"/>
        <w:insideV w:val="single" w:sz="4" w:space="0" w:color="F5ADBA" w:themeColor="accent1" w:themeTint="66"/>
      </w:tblBorders>
    </w:tblPr>
    <w:tblStylePr w:type="firstRow">
      <w:rPr>
        <w:b/>
        <w:bCs/>
      </w:rPr>
      <w:tblPr/>
      <w:tcPr>
        <w:tcBorders>
          <w:bottom w:val="single" w:sz="12" w:space="0" w:color="F08598" w:themeColor="accent1" w:themeTint="99"/>
        </w:tcBorders>
      </w:tcPr>
    </w:tblStylePr>
    <w:tblStylePr w:type="lastRow">
      <w:rPr>
        <w:b/>
        <w:bCs/>
      </w:rPr>
      <w:tblPr/>
      <w:tcPr>
        <w:tcBorders>
          <w:top w:val="double" w:sz="2" w:space="0" w:color="F08598" w:themeColor="accent1" w:themeTint="99"/>
        </w:tcBorders>
      </w:tcPr>
    </w:tblStylePr>
    <w:tblStylePr w:type="firstCol">
      <w:rPr>
        <w:b/>
        <w:bCs/>
      </w:rPr>
    </w:tblStylePr>
    <w:tblStylePr w:type="lastCol">
      <w:rPr>
        <w:b/>
        <w:bCs/>
      </w:rPr>
    </w:tblStylePr>
  </w:style>
  <w:style w:type="table" w:styleId="1-2">
    <w:name w:val="Grid Table 1 Light Accent 2"/>
    <w:basedOn w:val="a3"/>
    <w:uiPriority w:val="46"/>
    <w:rsid w:val="00572222"/>
    <w:pPr>
      <w:spacing w:after="0"/>
    </w:pPr>
    <w:tblPr>
      <w:tblStyleRowBandSize w:val="1"/>
      <w:tblStyleColBandSize w:val="1"/>
      <w:tblBorders>
        <w:top w:val="single" w:sz="4" w:space="0" w:color="88DFFF" w:themeColor="accent2" w:themeTint="66"/>
        <w:left w:val="single" w:sz="4" w:space="0" w:color="88DFFF" w:themeColor="accent2" w:themeTint="66"/>
        <w:bottom w:val="single" w:sz="4" w:space="0" w:color="88DFFF" w:themeColor="accent2" w:themeTint="66"/>
        <w:right w:val="single" w:sz="4" w:space="0" w:color="88DFFF" w:themeColor="accent2" w:themeTint="66"/>
        <w:insideH w:val="single" w:sz="4" w:space="0" w:color="88DFFF" w:themeColor="accent2" w:themeTint="66"/>
        <w:insideV w:val="single" w:sz="4" w:space="0" w:color="88DFFF" w:themeColor="accent2" w:themeTint="66"/>
      </w:tblBorders>
    </w:tblPr>
    <w:tblStylePr w:type="firstRow">
      <w:rPr>
        <w:b/>
        <w:bCs/>
      </w:rPr>
      <w:tblPr/>
      <w:tcPr>
        <w:tcBorders>
          <w:bottom w:val="single" w:sz="12" w:space="0" w:color="4CCFFF" w:themeColor="accent2" w:themeTint="99"/>
        </w:tcBorders>
      </w:tcPr>
    </w:tblStylePr>
    <w:tblStylePr w:type="lastRow">
      <w:rPr>
        <w:b/>
        <w:bCs/>
      </w:rPr>
      <w:tblPr/>
      <w:tcPr>
        <w:tcBorders>
          <w:top w:val="double" w:sz="2" w:space="0" w:color="4CCFFF"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rsid w:val="00572222"/>
    <w:pPr>
      <w:spacing w:after="0"/>
    </w:pPr>
    <w:tblPr>
      <w:tblStyleRowBandSize w:val="1"/>
      <w:tblStyleColBandSize w:val="1"/>
      <w:tblBorders>
        <w:top w:val="single" w:sz="4" w:space="0" w:color="F9F8F5" w:themeColor="accent3" w:themeTint="66"/>
        <w:left w:val="single" w:sz="4" w:space="0" w:color="F9F8F5" w:themeColor="accent3" w:themeTint="66"/>
        <w:bottom w:val="single" w:sz="4" w:space="0" w:color="F9F8F5" w:themeColor="accent3" w:themeTint="66"/>
        <w:right w:val="single" w:sz="4" w:space="0" w:color="F9F8F5" w:themeColor="accent3" w:themeTint="66"/>
        <w:insideH w:val="single" w:sz="4" w:space="0" w:color="F9F8F5" w:themeColor="accent3" w:themeTint="66"/>
        <w:insideV w:val="single" w:sz="4" w:space="0" w:color="F9F8F5" w:themeColor="accent3" w:themeTint="66"/>
      </w:tblBorders>
    </w:tblPr>
    <w:tblStylePr w:type="firstRow">
      <w:rPr>
        <w:b/>
        <w:bCs/>
      </w:rPr>
      <w:tblPr/>
      <w:tcPr>
        <w:tcBorders>
          <w:bottom w:val="single" w:sz="12" w:space="0" w:color="F6F4F0" w:themeColor="accent3" w:themeTint="99"/>
        </w:tcBorders>
      </w:tcPr>
    </w:tblStylePr>
    <w:tblStylePr w:type="lastRow">
      <w:rPr>
        <w:b/>
        <w:bCs/>
      </w:rPr>
      <w:tblPr/>
      <w:tcPr>
        <w:tcBorders>
          <w:top w:val="double" w:sz="2" w:space="0" w:color="F6F4F0"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572222"/>
    <w:pPr>
      <w:spacing w:after="0"/>
    </w:pPr>
    <w:tblPr>
      <w:tblStyleRowBandSize w:val="1"/>
      <w:tblStyleColBandSize w:val="1"/>
      <w:tblBorders>
        <w:top w:val="single" w:sz="4" w:space="0" w:color="F9D1AA" w:themeColor="accent4" w:themeTint="66"/>
        <w:left w:val="single" w:sz="4" w:space="0" w:color="F9D1AA" w:themeColor="accent4" w:themeTint="66"/>
        <w:bottom w:val="single" w:sz="4" w:space="0" w:color="F9D1AA" w:themeColor="accent4" w:themeTint="66"/>
        <w:right w:val="single" w:sz="4" w:space="0" w:color="F9D1AA" w:themeColor="accent4" w:themeTint="66"/>
        <w:insideH w:val="single" w:sz="4" w:space="0" w:color="F9D1AA" w:themeColor="accent4" w:themeTint="66"/>
        <w:insideV w:val="single" w:sz="4" w:space="0" w:color="F9D1AA" w:themeColor="accent4" w:themeTint="66"/>
      </w:tblBorders>
    </w:tblPr>
    <w:tblStylePr w:type="firstRow">
      <w:rPr>
        <w:b/>
        <w:bCs/>
      </w:rPr>
      <w:tblPr/>
      <w:tcPr>
        <w:tcBorders>
          <w:bottom w:val="single" w:sz="12" w:space="0" w:color="F7BA80" w:themeColor="accent4" w:themeTint="99"/>
        </w:tcBorders>
      </w:tcPr>
    </w:tblStylePr>
    <w:tblStylePr w:type="lastRow">
      <w:rPr>
        <w:b/>
        <w:bCs/>
      </w:rPr>
      <w:tblPr/>
      <w:tcPr>
        <w:tcBorders>
          <w:top w:val="double" w:sz="2" w:space="0" w:color="F7BA80"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572222"/>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572222"/>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9">
    <w:name w:val="Grid Table 2"/>
    <w:basedOn w:val="a3"/>
    <w:uiPriority w:val="47"/>
    <w:rsid w:val="00572222"/>
    <w:pPr>
      <w:spacing w:after="0"/>
    </w:pPr>
    <w:tblPr>
      <w:tblStyleRowBandSize w:val="1"/>
      <w:tblStyleColBandSize w:val="1"/>
      <w:tblBorders>
        <w:top w:val="single" w:sz="2" w:space="0" w:color="7B7B77" w:themeColor="text1" w:themeTint="99"/>
        <w:bottom w:val="single" w:sz="2" w:space="0" w:color="7B7B77" w:themeColor="text1" w:themeTint="99"/>
        <w:insideH w:val="single" w:sz="2" w:space="0" w:color="7B7B77" w:themeColor="text1" w:themeTint="99"/>
        <w:insideV w:val="single" w:sz="2" w:space="0" w:color="7B7B77" w:themeColor="text1" w:themeTint="99"/>
      </w:tblBorders>
    </w:tblPr>
    <w:tblStylePr w:type="firstRow">
      <w:rPr>
        <w:b/>
        <w:bCs/>
      </w:rPr>
      <w:tblPr/>
      <w:tcPr>
        <w:tcBorders>
          <w:top w:val="nil"/>
          <w:bottom w:val="single" w:sz="12" w:space="0" w:color="7B7B77" w:themeColor="text1" w:themeTint="99"/>
          <w:insideH w:val="nil"/>
          <w:insideV w:val="nil"/>
        </w:tcBorders>
        <w:shd w:val="clear" w:color="auto" w:fill="FFFFFF" w:themeFill="background1"/>
      </w:tcPr>
    </w:tblStylePr>
    <w:tblStylePr w:type="lastRow">
      <w:rPr>
        <w:b/>
        <w:bCs/>
      </w:rPr>
      <w:tblPr/>
      <w:tcPr>
        <w:tcBorders>
          <w:top w:val="double" w:sz="2" w:space="0" w:color="7B7B77"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2-1">
    <w:name w:val="Grid Table 2 Accent 1"/>
    <w:basedOn w:val="a3"/>
    <w:uiPriority w:val="47"/>
    <w:rsid w:val="00572222"/>
    <w:pPr>
      <w:spacing w:after="0"/>
    </w:pPr>
    <w:tblPr>
      <w:tblStyleRowBandSize w:val="1"/>
      <w:tblStyleColBandSize w:val="1"/>
      <w:tblBorders>
        <w:top w:val="single" w:sz="2" w:space="0" w:color="F08598" w:themeColor="accent1" w:themeTint="99"/>
        <w:bottom w:val="single" w:sz="2" w:space="0" w:color="F08598" w:themeColor="accent1" w:themeTint="99"/>
        <w:insideH w:val="single" w:sz="2" w:space="0" w:color="F08598" w:themeColor="accent1" w:themeTint="99"/>
        <w:insideV w:val="single" w:sz="2" w:space="0" w:color="F08598" w:themeColor="accent1" w:themeTint="99"/>
      </w:tblBorders>
    </w:tblPr>
    <w:tblStylePr w:type="firstRow">
      <w:rPr>
        <w:b/>
        <w:bCs/>
      </w:rPr>
      <w:tblPr/>
      <w:tcPr>
        <w:tcBorders>
          <w:top w:val="nil"/>
          <w:bottom w:val="single" w:sz="12" w:space="0" w:color="F08598" w:themeColor="accent1" w:themeTint="99"/>
          <w:insideH w:val="nil"/>
          <w:insideV w:val="nil"/>
        </w:tcBorders>
        <w:shd w:val="clear" w:color="auto" w:fill="FFFFFF" w:themeFill="background1"/>
      </w:tcPr>
    </w:tblStylePr>
    <w:tblStylePr w:type="lastRow">
      <w:rPr>
        <w:b/>
        <w:bCs/>
      </w:rPr>
      <w:tblPr/>
      <w:tcPr>
        <w:tcBorders>
          <w:top w:val="double" w:sz="2" w:space="0" w:color="F0859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2-2">
    <w:name w:val="Grid Table 2 Accent 2"/>
    <w:basedOn w:val="a3"/>
    <w:uiPriority w:val="47"/>
    <w:rsid w:val="00572222"/>
    <w:pPr>
      <w:spacing w:after="0"/>
    </w:pPr>
    <w:tblPr>
      <w:tblStyleRowBandSize w:val="1"/>
      <w:tblStyleColBandSize w:val="1"/>
      <w:tblBorders>
        <w:top w:val="single" w:sz="2" w:space="0" w:color="4CCFFF" w:themeColor="accent2" w:themeTint="99"/>
        <w:bottom w:val="single" w:sz="2" w:space="0" w:color="4CCFFF" w:themeColor="accent2" w:themeTint="99"/>
        <w:insideH w:val="single" w:sz="2" w:space="0" w:color="4CCFFF" w:themeColor="accent2" w:themeTint="99"/>
        <w:insideV w:val="single" w:sz="2" w:space="0" w:color="4CCFFF" w:themeColor="accent2" w:themeTint="99"/>
      </w:tblBorders>
    </w:tblPr>
    <w:tblStylePr w:type="firstRow">
      <w:rPr>
        <w:b/>
        <w:bCs/>
      </w:rPr>
      <w:tblPr/>
      <w:tcPr>
        <w:tcBorders>
          <w:top w:val="nil"/>
          <w:bottom w:val="single" w:sz="12" w:space="0" w:color="4CCFFF" w:themeColor="accent2" w:themeTint="99"/>
          <w:insideH w:val="nil"/>
          <w:insideV w:val="nil"/>
        </w:tcBorders>
        <w:shd w:val="clear" w:color="auto" w:fill="FFFFFF" w:themeFill="background1"/>
      </w:tcPr>
    </w:tblStylePr>
    <w:tblStylePr w:type="lastRow">
      <w:rPr>
        <w:b/>
        <w:bCs/>
      </w:rPr>
      <w:tblPr/>
      <w:tcPr>
        <w:tcBorders>
          <w:top w:val="double" w:sz="2" w:space="0" w:color="4CC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2-3">
    <w:name w:val="Grid Table 2 Accent 3"/>
    <w:basedOn w:val="a3"/>
    <w:uiPriority w:val="47"/>
    <w:rsid w:val="00572222"/>
    <w:pPr>
      <w:spacing w:after="0"/>
    </w:pPr>
    <w:tblPr>
      <w:tblStyleRowBandSize w:val="1"/>
      <w:tblStyleColBandSize w:val="1"/>
      <w:tblBorders>
        <w:top w:val="single" w:sz="2" w:space="0" w:color="F6F4F0" w:themeColor="accent3" w:themeTint="99"/>
        <w:bottom w:val="single" w:sz="2" w:space="0" w:color="F6F4F0" w:themeColor="accent3" w:themeTint="99"/>
        <w:insideH w:val="single" w:sz="2" w:space="0" w:color="F6F4F0" w:themeColor="accent3" w:themeTint="99"/>
        <w:insideV w:val="single" w:sz="2" w:space="0" w:color="F6F4F0" w:themeColor="accent3" w:themeTint="99"/>
      </w:tblBorders>
    </w:tblPr>
    <w:tblStylePr w:type="firstRow">
      <w:rPr>
        <w:b/>
        <w:bCs/>
      </w:rPr>
      <w:tblPr/>
      <w:tcPr>
        <w:tcBorders>
          <w:top w:val="nil"/>
          <w:bottom w:val="single" w:sz="12" w:space="0" w:color="F6F4F0" w:themeColor="accent3" w:themeTint="99"/>
          <w:insideH w:val="nil"/>
          <w:insideV w:val="nil"/>
        </w:tcBorders>
        <w:shd w:val="clear" w:color="auto" w:fill="FFFFFF" w:themeFill="background1"/>
      </w:tcPr>
    </w:tblStylePr>
    <w:tblStylePr w:type="lastRow">
      <w:rPr>
        <w:b/>
        <w:bCs/>
      </w:rPr>
      <w:tblPr/>
      <w:tcPr>
        <w:tcBorders>
          <w:top w:val="double" w:sz="2" w:space="0" w:color="F6F4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2-4">
    <w:name w:val="Grid Table 2 Accent 4"/>
    <w:basedOn w:val="a3"/>
    <w:uiPriority w:val="47"/>
    <w:rsid w:val="00572222"/>
    <w:pPr>
      <w:spacing w:after="0"/>
    </w:pPr>
    <w:tblPr>
      <w:tblStyleRowBandSize w:val="1"/>
      <w:tblStyleColBandSize w:val="1"/>
      <w:tblBorders>
        <w:top w:val="single" w:sz="2" w:space="0" w:color="F7BA80" w:themeColor="accent4" w:themeTint="99"/>
        <w:bottom w:val="single" w:sz="2" w:space="0" w:color="F7BA80" w:themeColor="accent4" w:themeTint="99"/>
        <w:insideH w:val="single" w:sz="2" w:space="0" w:color="F7BA80" w:themeColor="accent4" w:themeTint="99"/>
        <w:insideV w:val="single" w:sz="2" w:space="0" w:color="F7BA80" w:themeColor="accent4" w:themeTint="99"/>
      </w:tblBorders>
    </w:tblPr>
    <w:tblStylePr w:type="firstRow">
      <w:rPr>
        <w:b/>
        <w:bCs/>
      </w:rPr>
      <w:tblPr/>
      <w:tcPr>
        <w:tcBorders>
          <w:top w:val="nil"/>
          <w:bottom w:val="single" w:sz="12" w:space="0" w:color="F7BA80" w:themeColor="accent4" w:themeTint="99"/>
          <w:insideH w:val="nil"/>
          <w:insideV w:val="nil"/>
        </w:tcBorders>
        <w:shd w:val="clear" w:color="auto" w:fill="FFFFFF" w:themeFill="background1"/>
      </w:tcPr>
    </w:tblStylePr>
    <w:tblStylePr w:type="lastRow">
      <w:rPr>
        <w:b/>
        <w:bCs/>
      </w:rPr>
      <w:tblPr/>
      <w:tcPr>
        <w:tcBorders>
          <w:top w:val="double" w:sz="2" w:space="0" w:color="F7BA8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2-5">
    <w:name w:val="Grid Table 2 Accent 5"/>
    <w:basedOn w:val="a3"/>
    <w:uiPriority w:val="47"/>
    <w:rsid w:val="00572222"/>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
    <w:name w:val="Grid Table 2 Accent 6"/>
    <w:basedOn w:val="a3"/>
    <w:uiPriority w:val="47"/>
    <w:rsid w:val="00572222"/>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7">
    <w:name w:val="Grid Table 3"/>
    <w:basedOn w:val="a3"/>
    <w:uiPriority w:val="48"/>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bottom w:val="single" w:sz="4" w:space="0" w:color="7B7B77" w:themeColor="text1" w:themeTint="99"/>
        </w:tcBorders>
      </w:tcPr>
    </w:tblStylePr>
    <w:tblStylePr w:type="nwCell">
      <w:tblPr/>
      <w:tcPr>
        <w:tcBorders>
          <w:bottom w:val="single" w:sz="4" w:space="0" w:color="7B7B77" w:themeColor="text1" w:themeTint="99"/>
        </w:tcBorders>
      </w:tcPr>
    </w:tblStylePr>
    <w:tblStylePr w:type="seCell">
      <w:tblPr/>
      <w:tcPr>
        <w:tcBorders>
          <w:top w:val="single" w:sz="4" w:space="0" w:color="7B7B77" w:themeColor="text1" w:themeTint="99"/>
        </w:tcBorders>
      </w:tcPr>
    </w:tblStylePr>
    <w:tblStylePr w:type="swCell">
      <w:tblPr/>
      <w:tcPr>
        <w:tcBorders>
          <w:top w:val="single" w:sz="4" w:space="0" w:color="7B7B77" w:themeColor="text1" w:themeTint="99"/>
        </w:tcBorders>
      </w:tcPr>
    </w:tblStylePr>
  </w:style>
  <w:style w:type="table" w:styleId="3-1">
    <w:name w:val="Grid Table 3 Accent 1"/>
    <w:basedOn w:val="a3"/>
    <w:uiPriority w:val="48"/>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bottom w:val="single" w:sz="4" w:space="0" w:color="F08598" w:themeColor="accent1" w:themeTint="99"/>
        </w:tcBorders>
      </w:tcPr>
    </w:tblStylePr>
    <w:tblStylePr w:type="nwCell">
      <w:tblPr/>
      <w:tcPr>
        <w:tcBorders>
          <w:bottom w:val="single" w:sz="4" w:space="0" w:color="F08598" w:themeColor="accent1" w:themeTint="99"/>
        </w:tcBorders>
      </w:tcPr>
    </w:tblStylePr>
    <w:tblStylePr w:type="seCell">
      <w:tblPr/>
      <w:tcPr>
        <w:tcBorders>
          <w:top w:val="single" w:sz="4" w:space="0" w:color="F08598" w:themeColor="accent1" w:themeTint="99"/>
        </w:tcBorders>
      </w:tcPr>
    </w:tblStylePr>
    <w:tblStylePr w:type="swCell">
      <w:tblPr/>
      <w:tcPr>
        <w:tcBorders>
          <w:top w:val="single" w:sz="4" w:space="0" w:color="F08598" w:themeColor="accent1" w:themeTint="99"/>
        </w:tcBorders>
      </w:tcPr>
    </w:tblStylePr>
  </w:style>
  <w:style w:type="table" w:styleId="3-2">
    <w:name w:val="Grid Table 3 Accent 2"/>
    <w:basedOn w:val="a3"/>
    <w:uiPriority w:val="48"/>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bottom w:val="single" w:sz="4" w:space="0" w:color="4CCFFF" w:themeColor="accent2" w:themeTint="99"/>
        </w:tcBorders>
      </w:tcPr>
    </w:tblStylePr>
    <w:tblStylePr w:type="nwCell">
      <w:tblPr/>
      <w:tcPr>
        <w:tcBorders>
          <w:bottom w:val="single" w:sz="4" w:space="0" w:color="4CCFFF" w:themeColor="accent2" w:themeTint="99"/>
        </w:tcBorders>
      </w:tcPr>
    </w:tblStylePr>
    <w:tblStylePr w:type="seCell">
      <w:tblPr/>
      <w:tcPr>
        <w:tcBorders>
          <w:top w:val="single" w:sz="4" w:space="0" w:color="4CCFFF" w:themeColor="accent2" w:themeTint="99"/>
        </w:tcBorders>
      </w:tcPr>
    </w:tblStylePr>
    <w:tblStylePr w:type="swCell">
      <w:tblPr/>
      <w:tcPr>
        <w:tcBorders>
          <w:top w:val="single" w:sz="4" w:space="0" w:color="4CCFFF" w:themeColor="accent2" w:themeTint="99"/>
        </w:tcBorders>
      </w:tcPr>
    </w:tblStylePr>
  </w:style>
  <w:style w:type="table" w:styleId="3-3">
    <w:name w:val="Grid Table 3 Accent 3"/>
    <w:basedOn w:val="a3"/>
    <w:uiPriority w:val="48"/>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bottom w:val="single" w:sz="4" w:space="0" w:color="F6F4F0" w:themeColor="accent3" w:themeTint="99"/>
        </w:tcBorders>
      </w:tcPr>
    </w:tblStylePr>
    <w:tblStylePr w:type="nwCell">
      <w:tblPr/>
      <w:tcPr>
        <w:tcBorders>
          <w:bottom w:val="single" w:sz="4" w:space="0" w:color="F6F4F0" w:themeColor="accent3" w:themeTint="99"/>
        </w:tcBorders>
      </w:tcPr>
    </w:tblStylePr>
    <w:tblStylePr w:type="seCell">
      <w:tblPr/>
      <w:tcPr>
        <w:tcBorders>
          <w:top w:val="single" w:sz="4" w:space="0" w:color="F6F4F0" w:themeColor="accent3" w:themeTint="99"/>
        </w:tcBorders>
      </w:tcPr>
    </w:tblStylePr>
    <w:tblStylePr w:type="swCell">
      <w:tblPr/>
      <w:tcPr>
        <w:tcBorders>
          <w:top w:val="single" w:sz="4" w:space="0" w:color="F6F4F0" w:themeColor="accent3" w:themeTint="99"/>
        </w:tcBorders>
      </w:tcPr>
    </w:tblStylePr>
  </w:style>
  <w:style w:type="table" w:styleId="3-4">
    <w:name w:val="Grid Table 3 Accent 4"/>
    <w:basedOn w:val="a3"/>
    <w:uiPriority w:val="48"/>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bottom w:val="single" w:sz="4" w:space="0" w:color="F7BA80" w:themeColor="accent4" w:themeTint="99"/>
        </w:tcBorders>
      </w:tcPr>
    </w:tblStylePr>
    <w:tblStylePr w:type="nwCell">
      <w:tblPr/>
      <w:tcPr>
        <w:tcBorders>
          <w:bottom w:val="single" w:sz="4" w:space="0" w:color="F7BA80" w:themeColor="accent4" w:themeTint="99"/>
        </w:tcBorders>
      </w:tcPr>
    </w:tblStylePr>
    <w:tblStylePr w:type="seCell">
      <w:tblPr/>
      <w:tcPr>
        <w:tcBorders>
          <w:top w:val="single" w:sz="4" w:space="0" w:color="F7BA80" w:themeColor="accent4" w:themeTint="99"/>
        </w:tcBorders>
      </w:tcPr>
    </w:tblStylePr>
    <w:tblStylePr w:type="swCell">
      <w:tblPr/>
      <w:tcPr>
        <w:tcBorders>
          <w:top w:val="single" w:sz="4" w:space="0" w:color="F7BA80" w:themeColor="accent4" w:themeTint="99"/>
        </w:tcBorders>
      </w:tcPr>
    </w:tblStylePr>
  </w:style>
  <w:style w:type="table" w:styleId="3-5">
    <w:name w:val="Grid Table 3 Accent 5"/>
    <w:basedOn w:val="a3"/>
    <w:uiPriority w:val="48"/>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
    <w:name w:val="Grid Table 3 Accent 6"/>
    <w:basedOn w:val="a3"/>
    <w:uiPriority w:val="48"/>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3">
    <w:name w:val="Grid Table 4"/>
    <w:basedOn w:val="a3"/>
    <w:uiPriority w:val="49"/>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color w:val="FFFFFF" w:themeColor="background1"/>
      </w:rPr>
      <w:tblPr/>
      <w:tcPr>
        <w:tcBorders>
          <w:top w:val="single" w:sz="4" w:space="0" w:color="212120" w:themeColor="text1"/>
          <w:left w:val="single" w:sz="4" w:space="0" w:color="212120" w:themeColor="text1"/>
          <w:bottom w:val="single" w:sz="4" w:space="0" w:color="212120" w:themeColor="text1"/>
          <w:right w:val="single" w:sz="4" w:space="0" w:color="212120" w:themeColor="text1"/>
          <w:insideH w:val="nil"/>
          <w:insideV w:val="nil"/>
        </w:tcBorders>
        <w:shd w:val="clear" w:color="auto" w:fill="212120" w:themeFill="text1"/>
      </w:tcPr>
    </w:tblStylePr>
    <w:tblStylePr w:type="lastRow">
      <w:rPr>
        <w:b/>
        <w:bCs/>
      </w:rPr>
      <w:tblPr/>
      <w:tcPr>
        <w:tcBorders>
          <w:top w:val="double" w:sz="4" w:space="0" w:color="212120" w:themeColor="text1"/>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4-1">
    <w:name w:val="Grid Table 4 Accent 1"/>
    <w:basedOn w:val="a3"/>
    <w:uiPriority w:val="49"/>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color w:val="FFFFFF" w:themeColor="background1"/>
      </w:rPr>
      <w:tblPr/>
      <w:tcPr>
        <w:tcBorders>
          <w:top w:val="single" w:sz="4" w:space="0" w:color="E73454" w:themeColor="accent1"/>
          <w:left w:val="single" w:sz="4" w:space="0" w:color="E73454" w:themeColor="accent1"/>
          <w:bottom w:val="single" w:sz="4" w:space="0" w:color="E73454" w:themeColor="accent1"/>
          <w:right w:val="single" w:sz="4" w:space="0" w:color="E73454" w:themeColor="accent1"/>
          <w:insideH w:val="nil"/>
          <w:insideV w:val="nil"/>
        </w:tcBorders>
        <w:shd w:val="clear" w:color="auto" w:fill="E73454" w:themeFill="accent1"/>
      </w:tcPr>
    </w:tblStylePr>
    <w:tblStylePr w:type="lastRow">
      <w:rPr>
        <w:b/>
        <w:bCs/>
      </w:rPr>
      <w:tblPr/>
      <w:tcPr>
        <w:tcBorders>
          <w:top w:val="double" w:sz="4" w:space="0" w:color="E73454" w:themeColor="accent1"/>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4-2">
    <w:name w:val="Grid Table 4 Accent 2"/>
    <w:basedOn w:val="a3"/>
    <w:uiPriority w:val="49"/>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color w:val="FFFFFF" w:themeColor="background1"/>
      </w:rPr>
      <w:tblPr/>
      <w:tcPr>
        <w:tcBorders>
          <w:top w:val="single" w:sz="4" w:space="0" w:color="009DD5" w:themeColor="accent2"/>
          <w:left w:val="single" w:sz="4" w:space="0" w:color="009DD5" w:themeColor="accent2"/>
          <w:bottom w:val="single" w:sz="4" w:space="0" w:color="009DD5" w:themeColor="accent2"/>
          <w:right w:val="single" w:sz="4" w:space="0" w:color="009DD5" w:themeColor="accent2"/>
          <w:insideH w:val="nil"/>
          <w:insideV w:val="nil"/>
        </w:tcBorders>
        <w:shd w:val="clear" w:color="auto" w:fill="009DD5" w:themeFill="accent2"/>
      </w:tcPr>
    </w:tblStylePr>
    <w:tblStylePr w:type="lastRow">
      <w:rPr>
        <w:b/>
        <w:bCs/>
      </w:rPr>
      <w:tblPr/>
      <w:tcPr>
        <w:tcBorders>
          <w:top w:val="double" w:sz="4" w:space="0" w:color="009DD5" w:themeColor="accent2"/>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4-3">
    <w:name w:val="Grid Table 4 Accent 3"/>
    <w:basedOn w:val="a3"/>
    <w:uiPriority w:val="49"/>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color w:val="FFFFFF" w:themeColor="background1"/>
      </w:rPr>
      <w:tblPr/>
      <w:tcPr>
        <w:tcBorders>
          <w:top w:val="single" w:sz="4" w:space="0" w:color="F1EEE7" w:themeColor="accent3"/>
          <w:left w:val="single" w:sz="4" w:space="0" w:color="F1EEE7" w:themeColor="accent3"/>
          <w:bottom w:val="single" w:sz="4" w:space="0" w:color="F1EEE7" w:themeColor="accent3"/>
          <w:right w:val="single" w:sz="4" w:space="0" w:color="F1EEE7" w:themeColor="accent3"/>
          <w:insideH w:val="nil"/>
          <w:insideV w:val="nil"/>
        </w:tcBorders>
        <w:shd w:val="clear" w:color="auto" w:fill="F1EEE7" w:themeFill="accent3"/>
      </w:tcPr>
    </w:tblStylePr>
    <w:tblStylePr w:type="lastRow">
      <w:rPr>
        <w:b/>
        <w:bCs/>
      </w:rPr>
      <w:tblPr/>
      <w:tcPr>
        <w:tcBorders>
          <w:top w:val="double" w:sz="4" w:space="0" w:color="F1EEE7" w:themeColor="accent3"/>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4-4">
    <w:name w:val="Grid Table 4 Accent 4"/>
    <w:basedOn w:val="a3"/>
    <w:uiPriority w:val="49"/>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color w:val="FFFFFF" w:themeColor="background1"/>
      </w:rPr>
      <w:tblPr/>
      <w:tcPr>
        <w:tcBorders>
          <w:top w:val="single" w:sz="4" w:space="0" w:color="F28D2C" w:themeColor="accent4"/>
          <w:left w:val="single" w:sz="4" w:space="0" w:color="F28D2C" w:themeColor="accent4"/>
          <w:bottom w:val="single" w:sz="4" w:space="0" w:color="F28D2C" w:themeColor="accent4"/>
          <w:right w:val="single" w:sz="4" w:space="0" w:color="F28D2C" w:themeColor="accent4"/>
          <w:insideH w:val="nil"/>
          <w:insideV w:val="nil"/>
        </w:tcBorders>
        <w:shd w:val="clear" w:color="auto" w:fill="F28D2C" w:themeFill="accent4"/>
      </w:tcPr>
    </w:tblStylePr>
    <w:tblStylePr w:type="lastRow">
      <w:rPr>
        <w:b/>
        <w:bCs/>
      </w:rPr>
      <w:tblPr/>
      <w:tcPr>
        <w:tcBorders>
          <w:top w:val="double" w:sz="4" w:space="0" w:color="F28D2C" w:themeColor="accent4"/>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4-5">
    <w:name w:val="Grid Table 4 Accent 5"/>
    <w:basedOn w:val="a3"/>
    <w:uiPriority w:val="49"/>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3"/>
    <w:uiPriority w:val="49"/>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3">
    <w:name w:val="Grid Table 5 Dark"/>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21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21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21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2120" w:themeFill="text1"/>
      </w:tcPr>
    </w:tblStylePr>
    <w:tblStylePr w:type="band1Vert">
      <w:tblPr/>
      <w:tcPr>
        <w:shd w:val="clear" w:color="auto" w:fill="A7A7A4" w:themeFill="text1" w:themeFillTint="66"/>
      </w:tcPr>
    </w:tblStylePr>
    <w:tblStylePr w:type="band1Horz">
      <w:tblPr/>
      <w:tcPr>
        <w:shd w:val="clear" w:color="auto" w:fill="A7A7A4" w:themeFill="text1" w:themeFillTint="66"/>
      </w:tcPr>
    </w:tblStylePr>
  </w:style>
  <w:style w:type="table" w:styleId="5-1">
    <w:name w:val="Grid Table 5 Dark Accent 1"/>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6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345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345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345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3454" w:themeFill="accent1"/>
      </w:tcPr>
    </w:tblStylePr>
    <w:tblStylePr w:type="band1Vert">
      <w:tblPr/>
      <w:tcPr>
        <w:shd w:val="clear" w:color="auto" w:fill="F5ADBA" w:themeFill="accent1" w:themeFillTint="66"/>
      </w:tcPr>
    </w:tblStylePr>
    <w:tblStylePr w:type="band1Horz">
      <w:tblPr/>
      <w:tcPr>
        <w:shd w:val="clear" w:color="auto" w:fill="F5ADBA" w:themeFill="accent1" w:themeFillTint="66"/>
      </w:tcPr>
    </w:tblStylePr>
  </w:style>
  <w:style w:type="table" w:styleId="5-2">
    <w:name w:val="Grid Table 5 Dark Accent 2"/>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5" w:themeFill="accent2"/>
      </w:tcPr>
    </w:tblStylePr>
    <w:tblStylePr w:type="band1Vert">
      <w:tblPr/>
      <w:tcPr>
        <w:shd w:val="clear" w:color="auto" w:fill="88DFFF" w:themeFill="accent2" w:themeFillTint="66"/>
      </w:tcPr>
    </w:tblStylePr>
    <w:tblStylePr w:type="band1Horz">
      <w:tblPr/>
      <w:tcPr>
        <w:shd w:val="clear" w:color="auto" w:fill="88DFFF" w:themeFill="accent2" w:themeFillTint="66"/>
      </w:tcPr>
    </w:tblStylePr>
  </w:style>
  <w:style w:type="table" w:styleId="5-3">
    <w:name w:val="Grid Table 5 Dark Accent 3"/>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B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EEE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EEE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EEE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EEE7" w:themeFill="accent3"/>
      </w:tcPr>
    </w:tblStylePr>
    <w:tblStylePr w:type="band1Vert">
      <w:tblPr/>
      <w:tcPr>
        <w:shd w:val="clear" w:color="auto" w:fill="F9F8F5" w:themeFill="accent3" w:themeFillTint="66"/>
      </w:tcPr>
    </w:tblStylePr>
    <w:tblStylePr w:type="band1Horz">
      <w:tblPr/>
      <w:tcPr>
        <w:shd w:val="clear" w:color="auto" w:fill="F9F8F5" w:themeFill="accent3" w:themeFillTint="66"/>
      </w:tcPr>
    </w:tblStylePr>
  </w:style>
  <w:style w:type="table" w:styleId="5-4">
    <w:name w:val="Grid Table 5 Dark Accent 4"/>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D2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D2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D2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D2C" w:themeFill="accent4"/>
      </w:tcPr>
    </w:tblStylePr>
    <w:tblStylePr w:type="band1Vert">
      <w:tblPr/>
      <w:tcPr>
        <w:shd w:val="clear" w:color="auto" w:fill="F9D1AA" w:themeFill="accent4" w:themeFillTint="66"/>
      </w:tcPr>
    </w:tblStylePr>
    <w:tblStylePr w:type="band1Horz">
      <w:tblPr/>
      <w:tcPr>
        <w:shd w:val="clear" w:color="auto" w:fill="F9D1AA" w:themeFill="accent4" w:themeFillTint="66"/>
      </w:tcPr>
    </w:tblStylePr>
  </w:style>
  <w:style w:type="table" w:styleId="5-5">
    <w:name w:val="Grid Table 5 Dark Accent 5"/>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1">
    <w:name w:val="Grid Table 6 Colorful"/>
    <w:basedOn w:val="a3"/>
    <w:uiPriority w:val="51"/>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bottom w:val="single" w:sz="12" w:space="0" w:color="7B7B77" w:themeColor="text1" w:themeTint="99"/>
        </w:tcBorders>
      </w:tcPr>
    </w:tblStylePr>
    <w:tblStylePr w:type="lastRow">
      <w:rPr>
        <w:b/>
        <w:bCs/>
      </w:rPr>
      <w:tblPr/>
      <w:tcPr>
        <w:tcBorders>
          <w:top w:val="doub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6-1">
    <w:name w:val="Grid Table 6 Colorful Accent 1"/>
    <w:basedOn w:val="a3"/>
    <w:uiPriority w:val="51"/>
    <w:rsid w:val="00572222"/>
    <w:pPr>
      <w:spacing w:after="0"/>
    </w:pPr>
    <w:rPr>
      <w:color w:val="BD1633" w:themeColor="accent1" w:themeShade="BF"/>
    </w:r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bottom w:val="single" w:sz="12" w:space="0" w:color="F08598" w:themeColor="accent1" w:themeTint="99"/>
        </w:tcBorders>
      </w:tcPr>
    </w:tblStylePr>
    <w:tblStylePr w:type="lastRow">
      <w:rPr>
        <w:b/>
        <w:bCs/>
      </w:rPr>
      <w:tblPr/>
      <w:tcPr>
        <w:tcBorders>
          <w:top w:val="doub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6-2">
    <w:name w:val="Grid Table 6 Colorful Accent 2"/>
    <w:basedOn w:val="a3"/>
    <w:uiPriority w:val="51"/>
    <w:rsid w:val="00572222"/>
    <w:pPr>
      <w:spacing w:after="0"/>
    </w:pPr>
    <w:rPr>
      <w:color w:val="00749F" w:themeColor="accent2" w:themeShade="BF"/>
    </w:r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bottom w:val="single" w:sz="12" w:space="0" w:color="4CCFFF" w:themeColor="accent2" w:themeTint="99"/>
        </w:tcBorders>
      </w:tcPr>
    </w:tblStylePr>
    <w:tblStylePr w:type="lastRow">
      <w:rPr>
        <w:b/>
        <w:bCs/>
      </w:rPr>
      <w:tblPr/>
      <w:tcPr>
        <w:tcBorders>
          <w:top w:val="doub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6-3">
    <w:name w:val="Grid Table 6 Colorful Accent 3"/>
    <w:basedOn w:val="a3"/>
    <w:uiPriority w:val="51"/>
    <w:rsid w:val="00572222"/>
    <w:pPr>
      <w:spacing w:after="0"/>
    </w:pPr>
    <w:rPr>
      <w:color w:val="C5B89C" w:themeColor="accent3" w:themeShade="BF"/>
    </w:r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bottom w:val="single" w:sz="12" w:space="0" w:color="F6F4F0" w:themeColor="accent3" w:themeTint="99"/>
        </w:tcBorders>
      </w:tcPr>
    </w:tblStylePr>
    <w:tblStylePr w:type="lastRow">
      <w:rPr>
        <w:b/>
        <w:bCs/>
      </w:rPr>
      <w:tblPr/>
      <w:tcPr>
        <w:tcBorders>
          <w:top w:val="doub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6-4">
    <w:name w:val="Grid Table 6 Colorful Accent 4"/>
    <w:basedOn w:val="a3"/>
    <w:uiPriority w:val="51"/>
    <w:rsid w:val="00572222"/>
    <w:pPr>
      <w:spacing w:after="0"/>
    </w:pPr>
    <w:rPr>
      <w:color w:val="C9680C" w:themeColor="accent4" w:themeShade="BF"/>
    </w:r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bottom w:val="single" w:sz="12" w:space="0" w:color="F7BA80" w:themeColor="accent4" w:themeTint="99"/>
        </w:tcBorders>
      </w:tcPr>
    </w:tblStylePr>
    <w:tblStylePr w:type="lastRow">
      <w:rPr>
        <w:b/>
        <w:bCs/>
      </w:rPr>
      <w:tblPr/>
      <w:tcPr>
        <w:tcBorders>
          <w:top w:val="doub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6-5">
    <w:name w:val="Grid Table 6 Colorful Accent 5"/>
    <w:basedOn w:val="a3"/>
    <w:uiPriority w:val="51"/>
    <w:rsid w:val="0057222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3"/>
    <w:uiPriority w:val="51"/>
    <w:rsid w:val="0057222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1">
    <w:name w:val="Grid Table 7 Colorful"/>
    <w:basedOn w:val="a3"/>
    <w:uiPriority w:val="52"/>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bottom w:val="single" w:sz="4" w:space="0" w:color="7B7B77" w:themeColor="text1" w:themeTint="99"/>
        </w:tcBorders>
      </w:tcPr>
    </w:tblStylePr>
    <w:tblStylePr w:type="nwCell">
      <w:tblPr/>
      <w:tcPr>
        <w:tcBorders>
          <w:bottom w:val="single" w:sz="4" w:space="0" w:color="7B7B77" w:themeColor="text1" w:themeTint="99"/>
        </w:tcBorders>
      </w:tcPr>
    </w:tblStylePr>
    <w:tblStylePr w:type="seCell">
      <w:tblPr/>
      <w:tcPr>
        <w:tcBorders>
          <w:top w:val="single" w:sz="4" w:space="0" w:color="7B7B77" w:themeColor="text1" w:themeTint="99"/>
        </w:tcBorders>
      </w:tcPr>
    </w:tblStylePr>
    <w:tblStylePr w:type="swCell">
      <w:tblPr/>
      <w:tcPr>
        <w:tcBorders>
          <w:top w:val="single" w:sz="4" w:space="0" w:color="7B7B77" w:themeColor="text1" w:themeTint="99"/>
        </w:tcBorders>
      </w:tcPr>
    </w:tblStylePr>
  </w:style>
  <w:style w:type="table" w:styleId="7-1">
    <w:name w:val="Grid Table 7 Colorful Accent 1"/>
    <w:basedOn w:val="a3"/>
    <w:uiPriority w:val="52"/>
    <w:rsid w:val="00572222"/>
    <w:pPr>
      <w:spacing w:after="0"/>
    </w:pPr>
    <w:rPr>
      <w:color w:val="BD1633" w:themeColor="accent1" w:themeShade="BF"/>
    </w:r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bottom w:val="single" w:sz="4" w:space="0" w:color="F08598" w:themeColor="accent1" w:themeTint="99"/>
        </w:tcBorders>
      </w:tcPr>
    </w:tblStylePr>
    <w:tblStylePr w:type="nwCell">
      <w:tblPr/>
      <w:tcPr>
        <w:tcBorders>
          <w:bottom w:val="single" w:sz="4" w:space="0" w:color="F08598" w:themeColor="accent1" w:themeTint="99"/>
        </w:tcBorders>
      </w:tcPr>
    </w:tblStylePr>
    <w:tblStylePr w:type="seCell">
      <w:tblPr/>
      <w:tcPr>
        <w:tcBorders>
          <w:top w:val="single" w:sz="4" w:space="0" w:color="F08598" w:themeColor="accent1" w:themeTint="99"/>
        </w:tcBorders>
      </w:tcPr>
    </w:tblStylePr>
    <w:tblStylePr w:type="swCell">
      <w:tblPr/>
      <w:tcPr>
        <w:tcBorders>
          <w:top w:val="single" w:sz="4" w:space="0" w:color="F08598" w:themeColor="accent1" w:themeTint="99"/>
        </w:tcBorders>
      </w:tcPr>
    </w:tblStylePr>
  </w:style>
  <w:style w:type="table" w:styleId="7-2">
    <w:name w:val="Grid Table 7 Colorful Accent 2"/>
    <w:basedOn w:val="a3"/>
    <w:uiPriority w:val="52"/>
    <w:rsid w:val="00572222"/>
    <w:pPr>
      <w:spacing w:after="0"/>
    </w:pPr>
    <w:rPr>
      <w:color w:val="00749F" w:themeColor="accent2" w:themeShade="BF"/>
    </w:r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bottom w:val="single" w:sz="4" w:space="0" w:color="4CCFFF" w:themeColor="accent2" w:themeTint="99"/>
        </w:tcBorders>
      </w:tcPr>
    </w:tblStylePr>
    <w:tblStylePr w:type="nwCell">
      <w:tblPr/>
      <w:tcPr>
        <w:tcBorders>
          <w:bottom w:val="single" w:sz="4" w:space="0" w:color="4CCFFF" w:themeColor="accent2" w:themeTint="99"/>
        </w:tcBorders>
      </w:tcPr>
    </w:tblStylePr>
    <w:tblStylePr w:type="seCell">
      <w:tblPr/>
      <w:tcPr>
        <w:tcBorders>
          <w:top w:val="single" w:sz="4" w:space="0" w:color="4CCFFF" w:themeColor="accent2" w:themeTint="99"/>
        </w:tcBorders>
      </w:tcPr>
    </w:tblStylePr>
    <w:tblStylePr w:type="swCell">
      <w:tblPr/>
      <w:tcPr>
        <w:tcBorders>
          <w:top w:val="single" w:sz="4" w:space="0" w:color="4CCFFF" w:themeColor="accent2" w:themeTint="99"/>
        </w:tcBorders>
      </w:tcPr>
    </w:tblStylePr>
  </w:style>
  <w:style w:type="table" w:styleId="7-3">
    <w:name w:val="Grid Table 7 Colorful Accent 3"/>
    <w:basedOn w:val="a3"/>
    <w:uiPriority w:val="52"/>
    <w:rsid w:val="00572222"/>
    <w:pPr>
      <w:spacing w:after="0"/>
    </w:pPr>
    <w:rPr>
      <w:color w:val="C5B89C" w:themeColor="accent3" w:themeShade="BF"/>
    </w:r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bottom w:val="single" w:sz="4" w:space="0" w:color="F6F4F0" w:themeColor="accent3" w:themeTint="99"/>
        </w:tcBorders>
      </w:tcPr>
    </w:tblStylePr>
    <w:tblStylePr w:type="nwCell">
      <w:tblPr/>
      <w:tcPr>
        <w:tcBorders>
          <w:bottom w:val="single" w:sz="4" w:space="0" w:color="F6F4F0" w:themeColor="accent3" w:themeTint="99"/>
        </w:tcBorders>
      </w:tcPr>
    </w:tblStylePr>
    <w:tblStylePr w:type="seCell">
      <w:tblPr/>
      <w:tcPr>
        <w:tcBorders>
          <w:top w:val="single" w:sz="4" w:space="0" w:color="F6F4F0" w:themeColor="accent3" w:themeTint="99"/>
        </w:tcBorders>
      </w:tcPr>
    </w:tblStylePr>
    <w:tblStylePr w:type="swCell">
      <w:tblPr/>
      <w:tcPr>
        <w:tcBorders>
          <w:top w:val="single" w:sz="4" w:space="0" w:color="F6F4F0" w:themeColor="accent3" w:themeTint="99"/>
        </w:tcBorders>
      </w:tcPr>
    </w:tblStylePr>
  </w:style>
  <w:style w:type="table" w:styleId="7-4">
    <w:name w:val="Grid Table 7 Colorful Accent 4"/>
    <w:basedOn w:val="a3"/>
    <w:uiPriority w:val="52"/>
    <w:rsid w:val="00572222"/>
    <w:pPr>
      <w:spacing w:after="0"/>
    </w:pPr>
    <w:rPr>
      <w:color w:val="C9680C" w:themeColor="accent4" w:themeShade="BF"/>
    </w:r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bottom w:val="single" w:sz="4" w:space="0" w:color="F7BA80" w:themeColor="accent4" w:themeTint="99"/>
        </w:tcBorders>
      </w:tcPr>
    </w:tblStylePr>
    <w:tblStylePr w:type="nwCell">
      <w:tblPr/>
      <w:tcPr>
        <w:tcBorders>
          <w:bottom w:val="single" w:sz="4" w:space="0" w:color="F7BA80" w:themeColor="accent4" w:themeTint="99"/>
        </w:tcBorders>
      </w:tcPr>
    </w:tblStylePr>
    <w:tblStylePr w:type="seCell">
      <w:tblPr/>
      <w:tcPr>
        <w:tcBorders>
          <w:top w:val="single" w:sz="4" w:space="0" w:color="F7BA80" w:themeColor="accent4" w:themeTint="99"/>
        </w:tcBorders>
      </w:tcPr>
    </w:tblStylePr>
    <w:tblStylePr w:type="swCell">
      <w:tblPr/>
      <w:tcPr>
        <w:tcBorders>
          <w:top w:val="single" w:sz="4" w:space="0" w:color="F7BA80" w:themeColor="accent4" w:themeTint="99"/>
        </w:tcBorders>
      </w:tcPr>
    </w:tblStylePr>
  </w:style>
  <w:style w:type="table" w:styleId="7-5">
    <w:name w:val="Grid Table 7 Colorful Accent 5"/>
    <w:basedOn w:val="a3"/>
    <w:uiPriority w:val="52"/>
    <w:rsid w:val="0057222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
    <w:name w:val="Grid Table 7 Colorful Accent 6"/>
    <w:basedOn w:val="a3"/>
    <w:uiPriority w:val="52"/>
    <w:rsid w:val="0057222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32">
    <w:name w:val="見出し 3 (文字)"/>
    <w:basedOn w:val="a2"/>
    <w:link w:val="31"/>
    <w:uiPriority w:val="9"/>
    <w:semiHidden/>
    <w:rsid w:val="003E2BF3"/>
    <w:rPr>
      <w:rFonts w:asciiTheme="majorHAnsi" w:eastAsiaTheme="majorEastAsia" w:hAnsiTheme="majorHAnsi" w:cstheme="majorBidi"/>
      <w:b/>
      <w:bCs/>
      <w:color w:val="E73454" w:themeColor="accent1"/>
    </w:rPr>
  </w:style>
  <w:style w:type="character" w:customStyle="1" w:styleId="42">
    <w:name w:val="見出し 4 (文字)"/>
    <w:basedOn w:val="a2"/>
    <w:link w:val="41"/>
    <w:uiPriority w:val="9"/>
    <w:semiHidden/>
    <w:rsid w:val="003E2BF3"/>
    <w:rPr>
      <w:rFonts w:asciiTheme="majorHAnsi" w:eastAsiaTheme="majorEastAsia" w:hAnsiTheme="majorHAnsi" w:cstheme="majorBidi"/>
      <w:b/>
      <w:bCs/>
      <w:i/>
      <w:iCs/>
      <w:color w:val="E73454" w:themeColor="accent1"/>
    </w:rPr>
  </w:style>
  <w:style w:type="character" w:customStyle="1" w:styleId="52">
    <w:name w:val="見出し 5 (文字)"/>
    <w:basedOn w:val="a2"/>
    <w:link w:val="51"/>
    <w:uiPriority w:val="9"/>
    <w:semiHidden/>
    <w:rsid w:val="003E2BF3"/>
    <w:rPr>
      <w:rFonts w:asciiTheme="majorHAnsi" w:eastAsiaTheme="majorEastAsia" w:hAnsiTheme="majorHAnsi" w:cstheme="majorBidi"/>
      <w:color w:val="7D0F22" w:themeColor="accent1" w:themeShade="7F"/>
    </w:rPr>
  </w:style>
  <w:style w:type="character" w:customStyle="1" w:styleId="60">
    <w:name w:val="見出し 6 (文字)"/>
    <w:basedOn w:val="a2"/>
    <w:link w:val="6"/>
    <w:uiPriority w:val="9"/>
    <w:semiHidden/>
    <w:rsid w:val="003E2BF3"/>
    <w:rPr>
      <w:rFonts w:asciiTheme="majorHAnsi" w:eastAsiaTheme="majorEastAsia" w:hAnsiTheme="majorHAnsi" w:cstheme="majorBidi"/>
      <w:i/>
      <w:iCs/>
      <w:color w:val="7D0F22" w:themeColor="accent1" w:themeShade="7F"/>
    </w:rPr>
  </w:style>
  <w:style w:type="character" w:customStyle="1" w:styleId="70">
    <w:name w:val="見出し 7 (文字)"/>
    <w:basedOn w:val="a2"/>
    <w:link w:val="7"/>
    <w:uiPriority w:val="9"/>
    <w:semiHidden/>
    <w:rsid w:val="003E2BF3"/>
    <w:rPr>
      <w:rFonts w:asciiTheme="majorHAnsi" w:eastAsiaTheme="majorEastAsia" w:hAnsiTheme="majorHAnsi" w:cstheme="majorBidi"/>
      <w:i/>
      <w:iCs/>
      <w:color w:val="595957" w:themeColor="text1" w:themeTint="BF"/>
    </w:rPr>
  </w:style>
  <w:style w:type="character" w:customStyle="1" w:styleId="80">
    <w:name w:val="見出し 8 (文字)"/>
    <w:basedOn w:val="a2"/>
    <w:link w:val="8"/>
    <w:uiPriority w:val="9"/>
    <w:semiHidden/>
    <w:rsid w:val="003E2BF3"/>
    <w:rPr>
      <w:rFonts w:asciiTheme="majorHAnsi" w:eastAsiaTheme="majorEastAsia" w:hAnsiTheme="majorHAnsi" w:cstheme="majorBidi"/>
      <w:color w:val="E73454" w:themeColor="accent1"/>
      <w:sz w:val="20"/>
      <w:szCs w:val="20"/>
    </w:rPr>
  </w:style>
  <w:style w:type="character" w:customStyle="1" w:styleId="90">
    <w:name w:val="見出し 9 (文字)"/>
    <w:basedOn w:val="a2"/>
    <w:link w:val="9"/>
    <w:uiPriority w:val="9"/>
    <w:semiHidden/>
    <w:rsid w:val="003E2BF3"/>
    <w:rPr>
      <w:rFonts w:asciiTheme="majorHAnsi" w:eastAsiaTheme="majorEastAsia" w:hAnsiTheme="majorHAnsi" w:cstheme="majorBidi"/>
      <w:i/>
      <w:iCs/>
      <w:color w:val="595957" w:themeColor="text1" w:themeTint="BF"/>
      <w:sz w:val="20"/>
      <w:szCs w:val="20"/>
    </w:rPr>
  </w:style>
  <w:style w:type="character" w:styleId="HTML">
    <w:name w:val="HTML Acronym"/>
    <w:basedOn w:val="a2"/>
    <w:uiPriority w:val="99"/>
    <w:semiHidden/>
    <w:unhideWhenUsed/>
    <w:rsid w:val="00572222"/>
    <w:rPr>
      <w:sz w:val="22"/>
    </w:rPr>
  </w:style>
  <w:style w:type="paragraph" w:styleId="HTML0">
    <w:name w:val="HTML Address"/>
    <w:basedOn w:val="a1"/>
    <w:link w:val="HTML1"/>
    <w:uiPriority w:val="99"/>
    <w:semiHidden/>
    <w:unhideWhenUsed/>
    <w:rsid w:val="00572222"/>
    <w:pPr>
      <w:spacing w:after="0"/>
    </w:pPr>
    <w:rPr>
      <w:i/>
      <w:iCs/>
    </w:rPr>
  </w:style>
  <w:style w:type="character" w:customStyle="1" w:styleId="HTML1">
    <w:name w:val="HTML アドレス (文字)"/>
    <w:basedOn w:val="a2"/>
    <w:link w:val="HTML0"/>
    <w:uiPriority w:val="99"/>
    <w:semiHidden/>
    <w:rsid w:val="00572222"/>
    <w:rPr>
      <w:i/>
      <w:iCs/>
      <w:kern w:val="16"/>
      <w:sz w:val="22"/>
      <w14:ligatures w14:val="standardContextual"/>
      <w14:numForm w14:val="oldStyle"/>
      <w14:numSpacing w14:val="proportional"/>
      <w14:cntxtAlts/>
    </w:rPr>
  </w:style>
  <w:style w:type="character" w:styleId="HTML2">
    <w:name w:val="HTML Cite"/>
    <w:basedOn w:val="a2"/>
    <w:uiPriority w:val="99"/>
    <w:semiHidden/>
    <w:unhideWhenUsed/>
    <w:rsid w:val="00572222"/>
    <w:rPr>
      <w:i/>
      <w:iCs/>
      <w:sz w:val="22"/>
    </w:rPr>
  </w:style>
  <w:style w:type="character" w:styleId="HTML3">
    <w:name w:val="HTML Code"/>
    <w:basedOn w:val="a2"/>
    <w:uiPriority w:val="99"/>
    <w:semiHidden/>
    <w:unhideWhenUsed/>
    <w:rsid w:val="00572222"/>
    <w:rPr>
      <w:rFonts w:ascii="Consolas" w:hAnsi="Consolas"/>
      <w:sz w:val="22"/>
      <w:szCs w:val="20"/>
    </w:rPr>
  </w:style>
  <w:style w:type="character" w:styleId="HTML4">
    <w:name w:val="HTML Definition"/>
    <w:basedOn w:val="a2"/>
    <w:uiPriority w:val="99"/>
    <w:semiHidden/>
    <w:unhideWhenUsed/>
    <w:rsid w:val="00572222"/>
    <w:rPr>
      <w:i/>
      <w:iCs/>
      <w:sz w:val="22"/>
    </w:rPr>
  </w:style>
  <w:style w:type="character" w:styleId="HTML5">
    <w:name w:val="HTML Keyboard"/>
    <w:basedOn w:val="a2"/>
    <w:uiPriority w:val="99"/>
    <w:semiHidden/>
    <w:unhideWhenUsed/>
    <w:rsid w:val="00572222"/>
    <w:rPr>
      <w:rFonts w:ascii="Consolas" w:hAnsi="Consolas"/>
      <w:sz w:val="22"/>
      <w:szCs w:val="20"/>
    </w:rPr>
  </w:style>
  <w:style w:type="paragraph" w:styleId="HTML6">
    <w:name w:val="HTML Preformatted"/>
    <w:basedOn w:val="a1"/>
    <w:link w:val="HTML7"/>
    <w:uiPriority w:val="99"/>
    <w:semiHidden/>
    <w:unhideWhenUsed/>
    <w:rsid w:val="00572222"/>
    <w:pPr>
      <w:spacing w:after="0"/>
    </w:pPr>
    <w:rPr>
      <w:rFonts w:ascii="Consolas" w:hAnsi="Consolas"/>
    </w:rPr>
  </w:style>
  <w:style w:type="character" w:customStyle="1" w:styleId="HTML7">
    <w:name w:val="HTML 書式付き (文字)"/>
    <w:basedOn w:val="a2"/>
    <w:link w:val="HTML6"/>
    <w:uiPriority w:val="99"/>
    <w:semiHidden/>
    <w:rsid w:val="00572222"/>
    <w:rPr>
      <w:rFonts w:ascii="Consolas" w:hAnsi="Consolas"/>
      <w:kern w:val="16"/>
      <w:sz w:val="22"/>
      <w14:ligatures w14:val="standardContextual"/>
      <w14:numForm w14:val="oldStyle"/>
      <w14:numSpacing w14:val="proportional"/>
      <w14:cntxtAlts/>
    </w:rPr>
  </w:style>
  <w:style w:type="character" w:styleId="HTML8">
    <w:name w:val="HTML Sample"/>
    <w:basedOn w:val="a2"/>
    <w:uiPriority w:val="99"/>
    <w:semiHidden/>
    <w:unhideWhenUsed/>
    <w:rsid w:val="00572222"/>
    <w:rPr>
      <w:rFonts w:ascii="Consolas" w:hAnsi="Consolas"/>
      <w:sz w:val="24"/>
      <w:szCs w:val="24"/>
    </w:rPr>
  </w:style>
  <w:style w:type="character" w:styleId="HTML9">
    <w:name w:val="HTML Typewriter"/>
    <w:basedOn w:val="a2"/>
    <w:uiPriority w:val="99"/>
    <w:semiHidden/>
    <w:unhideWhenUsed/>
    <w:rsid w:val="00572222"/>
    <w:rPr>
      <w:rFonts w:ascii="Consolas" w:hAnsi="Consolas"/>
      <w:sz w:val="22"/>
      <w:szCs w:val="20"/>
    </w:rPr>
  </w:style>
  <w:style w:type="character" w:styleId="HTMLa">
    <w:name w:val="HTML Variable"/>
    <w:basedOn w:val="a2"/>
    <w:uiPriority w:val="99"/>
    <w:semiHidden/>
    <w:unhideWhenUsed/>
    <w:rsid w:val="00572222"/>
    <w:rPr>
      <w:i/>
      <w:iCs/>
      <w:sz w:val="22"/>
    </w:rPr>
  </w:style>
  <w:style w:type="character" w:styleId="afff1">
    <w:name w:val="Hyperlink"/>
    <w:basedOn w:val="a2"/>
    <w:uiPriority w:val="99"/>
    <w:unhideWhenUsed/>
    <w:rsid w:val="000F51EC"/>
    <w:rPr>
      <w:color w:val="864508" w:themeColor="accent4" w:themeShade="80"/>
      <w:sz w:val="22"/>
      <w:u w:val="single"/>
    </w:rPr>
  </w:style>
  <w:style w:type="paragraph" w:styleId="16">
    <w:name w:val="index 1"/>
    <w:basedOn w:val="a1"/>
    <w:next w:val="a1"/>
    <w:autoRedefine/>
    <w:uiPriority w:val="99"/>
    <w:semiHidden/>
    <w:unhideWhenUsed/>
    <w:rsid w:val="00572222"/>
    <w:pPr>
      <w:spacing w:after="0"/>
      <w:ind w:left="200" w:hanging="200"/>
    </w:pPr>
  </w:style>
  <w:style w:type="paragraph" w:styleId="2a">
    <w:name w:val="index 2"/>
    <w:basedOn w:val="a1"/>
    <w:next w:val="a1"/>
    <w:autoRedefine/>
    <w:uiPriority w:val="99"/>
    <w:semiHidden/>
    <w:unhideWhenUsed/>
    <w:rsid w:val="00572222"/>
    <w:pPr>
      <w:spacing w:after="0"/>
      <w:ind w:left="400" w:hanging="200"/>
    </w:pPr>
  </w:style>
  <w:style w:type="paragraph" w:styleId="38">
    <w:name w:val="index 3"/>
    <w:basedOn w:val="a1"/>
    <w:next w:val="a1"/>
    <w:autoRedefine/>
    <w:uiPriority w:val="99"/>
    <w:semiHidden/>
    <w:unhideWhenUsed/>
    <w:rsid w:val="00572222"/>
    <w:pPr>
      <w:spacing w:after="0"/>
      <w:ind w:left="600" w:hanging="200"/>
    </w:pPr>
  </w:style>
  <w:style w:type="paragraph" w:styleId="44">
    <w:name w:val="index 4"/>
    <w:basedOn w:val="a1"/>
    <w:next w:val="a1"/>
    <w:autoRedefine/>
    <w:uiPriority w:val="99"/>
    <w:semiHidden/>
    <w:unhideWhenUsed/>
    <w:rsid w:val="00572222"/>
    <w:pPr>
      <w:spacing w:after="0"/>
      <w:ind w:left="800" w:hanging="200"/>
    </w:pPr>
  </w:style>
  <w:style w:type="paragraph" w:styleId="54">
    <w:name w:val="index 5"/>
    <w:basedOn w:val="a1"/>
    <w:next w:val="a1"/>
    <w:autoRedefine/>
    <w:uiPriority w:val="99"/>
    <w:semiHidden/>
    <w:unhideWhenUsed/>
    <w:rsid w:val="00572222"/>
    <w:pPr>
      <w:spacing w:after="0"/>
      <w:ind w:left="1000" w:hanging="200"/>
    </w:pPr>
  </w:style>
  <w:style w:type="paragraph" w:styleId="62">
    <w:name w:val="index 6"/>
    <w:basedOn w:val="a1"/>
    <w:next w:val="a1"/>
    <w:autoRedefine/>
    <w:uiPriority w:val="99"/>
    <w:semiHidden/>
    <w:unhideWhenUsed/>
    <w:rsid w:val="00572222"/>
    <w:pPr>
      <w:spacing w:after="0"/>
      <w:ind w:left="1200" w:hanging="200"/>
    </w:pPr>
  </w:style>
  <w:style w:type="paragraph" w:styleId="72">
    <w:name w:val="index 7"/>
    <w:basedOn w:val="a1"/>
    <w:next w:val="a1"/>
    <w:autoRedefine/>
    <w:uiPriority w:val="99"/>
    <w:semiHidden/>
    <w:unhideWhenUsed/>
    <w:rsid w:val="00572222"/>
    <w:pPr>
      <w:spacing w:after="0"/>
      <w:ind w:left="1400" w:hanging="200"/>
    </w:pPr>
  </w:style>
  <w:style w:type="paragraph" w:styleId="81">
    <w:name w:val="index 8"/>
    <w:basedOn w:val="a1"/>
    <w:next w:val="a1"/>
    <w:autoRedefine/>
    <w:uiPriority w:val="99"/>
    <w:semiHidden/>
    <w:unhideWhenUsed/>
    <w:rsid w:val="00572222"/>
    <w:pPr>
      <w:spacing w:after="0"/>
      <w:ind w:left="1600" w:hanging="200"/>
    </w:pPr>
  </w:style>
  <w:style w:type="paragraph" w:styleId="91">
    <w:name w:val="index 9"/>
    <w:basedOn w:val="a1"/>
    <w:next w:val="a1"/>
    <w:autoRedefine/>
    <w:uiPriority w:val="99"/>
    <w:semiHidden/>
    <w:unhideWhenUsed/>
    <w:rsid w:val="00572222"/>
    <w:pPr>
      <w:spacing w:after="0"/>
      <w:ind w:left="1800" w:hanging="200"/>
    </w:pPr>
  </w:style>
  <w:style w:type="paragraph" w:styleId="afff2">
    <w:name w:val="index heading"/>
    <w:basedOn w:val="a1"/>
    <w:next w:val="16"/>
    <w:uiPriority w:val="99"/>
    <w:semiHidden/>
    <w:unhideWhenUsed/>
    <w:rsid w:val="00572222"/>
    <w:rPr>
      <w:rFonts w:asciiTheme="majorHAnsi" w:eastAsiaTheme="majorEastAsia" w:hAnsiTheme="majorHAnsi" w:cstheme="majorBidi"/>
      <w:b/>
      <w:bCs/>
    </w:rPr>
  </w:style>
  <w:style w:type="character" w:styleId="2b">
    <w:name w:val="Intense Emphasis"/>
    <w:basedOn w:val="a2"/>
    <w:uiPriority w:val="21"/>
    <w:qFormat/>
    <w:rsid w:val="003E2BF3"/>
    <w:rPr>
      <w:b/>
      <w:bCs/>
      <w:i/>
      <w:iCs/>
      <w:color w:val="E73454" w:themeColor="accent1"/>
    </w:rPr>
  </w:style>
  <w:style w:type="paragraph" w:styleId="2c">
    <w:name w:val="Intense Quote"/>
    <w:basedOn w:val="a1"/>
    <w:next w:val="a1"/>
    <w:link w:val="2d"/>
    <w:uiPriority w:val="30"/>
    <w:qFormat/>
    <w:rsid w:val="003E2BF3"/>
    <w:pPr>
      <w:pBdr>
        <w:bottom w:val="single" w:sz="4" w:space="4" w:color="E73454" w:themeColor="accent1"/>
      </w:pBdr>
      <w:spacing w:before="200" w:after="280"/>
      <w:ind w:left="936" w:right="936"/>
    </w:pPr>
    <w:rPr>
      <w:b/>
      <w:bCs/>
      <w:i/>
      <w:iCs/>
      <w:color w:val="E73454" w:themeColor="accent1"/>
    </w:rPr>
  </w:style>
  <w:style w:type="character" w:customStyle="1" w:styleId="2d">
    <w:name w:val="引用文 2 (文字)"/>
    <w:basedOn w:val="a2"/>
    <w:link w:val="2c"/>
    <w:uiPriority w:val="30"/>
    <w:rsid w:val="003E2BF3"/>
    <w:rPr>
      <w:b/>
      <w:bCs/>
      <w:i/>
      <w:iCs/>
      <w:color w:val="E73454" w:themeColor="accent1"/>
    </w:rPr>
  </w:style>
  <w:style w:type="character" w:styleId="2e">
    <w:name w:val="Intense Reference"/>
    <w:basedOn w:val="a2"/>
    <w:uiPriority w:val="32"/>
    <w:qFormat/>
    <w:rsid w:val="003E2BF3"/>
    <w:rPr>
      <w:b/>
      <w:bCs/>
      <w:smallCaps/>
      <w:color w:val="009DD5" w:themeColor="accent2"/>
      <w:spacing w:val="5"/>
      <w:u w:val="single"/>
    </w:rPr>
  </w:style>
  <w:style w:type="table" w:styleId="39">
    <w:name w:val="Light Grid"/>
    <w:basedOn w:val="a3"/>
    <w:uiPriority w:val="62"/>
    <w:semiHidden/>
    <w:unhideWhenUsed/>
    <w:rsid w:val="00572222"/>
    <w:pPr>
      <w:spacing w:after="0"/>
    </w:p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insideH w:val="single" w:sz="8" w:space="0" w:color="212120" w:themeColor="text1"/>
        <w:insideV w:val="single" w:sz="8" w:space="0" w:color="2121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2120" w:themeColor="text1"/>
          <w:left w:val="single" w:sz="8" w:space="0" w:color="212120" w:themeColor="text1"/>
          <w:bottom w:val="single" w:sz="18" w:space="0" w:color="212120" w:themeColor="text1"/>
          <w:right w:val="single" w:sz="8" w:space="0" w:color="212120" w:themeColor="text1"/>
          <w:insideH w:val="nil"/>
          <w:insideV w:val="single" w:sz="8" w:space="0" w:color="2121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2120" w:themeColor="text1"/>
          <w:left w:val="single" w:sz="8" w:space="0" w:color="212120" w:themeColor="text1"/>
          <w:bottom w:val="single" w:sz="8" w:space="0" w:color="212120" w:themeColor="text1"/>
          <w:right w:val="single" w:sz="8" w:space="0" w:color="212120" w:themeColor="text1"/>
          <w:insideH w:val="nil"/>
          <w:insideV w:val="single" w:sz="8" w:space="0" w:color="2121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tblStylePr w:type="band1Vert">
      <w:tblPr/>
      <w:tcPr>
        <w:tcBorders>
          <w:top w:val="single" w:sz="8" w:space="0" w:color="212120" w:themeColor="text1"/>
          <w:left w:val="single" w:sz="8" w:space="0" w:color="212120" w:themeColor="text1"/>
          <w:bottom w:val="single" w:sz="8" w:space="0" w:color="212120" w:themeColor="text1"/>
          <w:right w:val="single" w:sz="8" w:space="0" w:color="212120" w:themeColor="text1"/>
        </w:tcBorders>
        <w:shd w:val="clear" w:color="auto" w:fill="C8C8C7" w:themeFill="text1" w:themeFillTint="3F"/>
      </w:tcPr>
    </w:tblStylePr>
    <w:tblStylePr w:type="band1Horz">
      <w:tblPr/>
      <w:tcPr>
        <w:tcBorders>
          <w:top w:val="single" w:sz="8" w:space="0" w:color="212120" w:themeColor="text1"/>
          <w:left w:val="single" w:sz="8" w:space="0" w:color="212120" w:themeColor="text1"/>
          <w:bottom w:val="single" w:sz="8" w:space="0" w:color="212120" w:themeColor="text1"/>
          <w:right w:val="single" w:sz="8" w:space="0" w:color="212120" w:themeColor="text1"/>
          <w:insideV w:val="single" w:sz="8" w:space="0" w:color="212120" w:themeColor="text1"/>
        </w:tcBorders>
        <w:shd w:val="clear" w:color="auto" w:fill="C8C8C7" w:themeFill="text1" w:themeFillTint="3F"/>
      </w:tcPr>
    </w:tblStylePr>
    <w:tblStylePr w:type="band2Horz">
      <w:tblPr/>
      <w:tcPr>
        <w:tcBorders>
          <w:top w:val="single" w:sz="8" w:space="0" w:color="212120" w:themeColor="text1"/>
          <w:left w:val="single" w:sz="8" w:space="0" w:color="212120" w:themeColor="text1"/>
          <w:bottom w:val="single" w:sz="8" w:space="0" w:color="212120" w:themeColor="text1"/>
          <w:right w:val="single" w:sz="8" w:space="0" w:color="212120" w:themeColor="text1"/>
          <w:insideV w:val="single" w:sz="8" w:space="0" w:color="212120" w:themeColor="text1"/>
        </w:tcBorders>
      </w:tcPr>
    </w:tblStylePr>
  </w:style>
  <w:style w:type="table" w:styleId="3a">
    <w:name w:val="Light Grid Accent 1"/>
    <w:basedOn w:val="a3"/>
    <w:uiPriority w:val="62"/>
    <w:semiHidden/>
    <w:unhideWhenUsed/>
    <w:rsid w:val="00572222"/>
    <w:pPr>
      <w:spacing w:after="0"/>
    </w:p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insideH w:val="single" w:sz="8" w:space="0" w:color="E73454" w:themeColor="accent1"/>
        <w:insideV w:val="single" w:sz="8" w:space="0" w:color="E734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3454" w:themeColor="accent1"/>
          <w:left w:val="single" w:sz="8" w:space="0" w:color="E73454" w:themeColor="accent1"/>
          <w:bottom w:val="single" w:sz="18" w:space="0" w:color="E73454" w:themeColor="accent1"/>
          <w:right w:val="single" w:sz="8" w:space="0" w:color="E73454" w:themeColor="accent1"/>
          <w:insideH w:val="nil"/>
          <w:insideV w:val="single" w:sz="8" w:space="0" w:color="E734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3454" w:themeColor="accent1"/>
          <w:left w:val="single" w:sz="8" w:space="0" w:color="E73454" w:themeColor="accent1"/>
          <w:bottom w:val="single" w:sz="8" w:space="0" w:color="E73454" w:themeColor="accent1"/>
          <w:right w:val="single" w:sz="8" w:space="0" w:color="E73454" w:themeColor="accent1"/>
          <w:insideH w:val="nil"/>
          <w:insideV w:val="single" w:sz="8" w:space="0" w:color="E734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tblStylePr w:type="band1Vert">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shd w:val="clear" w:color="auto" w:fill="F9CCD4" w:themeFill="accent1" w:themeFillTint="3F"/>
      </w:tcPr>
    </w:tblStylePr>
    <w:tblStylePr w:type="band1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insideV w:val="single" w:sz="8" w:space="0" w:color="E73454" w:themeColor="accent1"/>
        </w:tcBorders>
        <w:shd w:val="clear" w:color="auto" w:fill="F9CCD4" w:themeFill="accent1" w:themeFillTint="3F"/>
      </w:tcPr>
    </w:tblStylePr>
    <w:tblStylePr w:type="band2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insideV w:val="single" w:sz="8" w:space="0" w:color="E73454" w:themeColor="accent1"/>
        </w:tcBorders>
      </w:tcPr>
    </w:tblStylePr>
  </w:style>
  <w:style w:type="table" w:styleId="3b">
    <w:name w:val="Light Grid Accent 2"/>
    <w:basedOn w:val="a3"/>
    <w:uiPriority w:val="62"/>
    <w:semiHidden/>
    <w:unhideWhenUsed/>
    <w:rsid w:val="00572222"/>
    <w:pPr>
      <w:spacing w:after="0"/>
    </w:p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insideH w:val="single" w:sz="8" w:space="0" w:color="009DD5" w:themeColor="accent2"/>
        <w:insideV w:val="single" w:sz="8" w:space="0" w:color="009D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5" w:themeColor="accent2"/>
          <w:left w:val="single" w:sz="8" w:space="0" w:color="009DD5" w:themeColor="accent2"/>
          <w:bottom w:val="single" w:sz="18" w:space="0" w:color="009DD5" w:themeColor="accent2"/>
          <w:right w:val="single" w:sz="8" w:space="0" w:color="009DD5" w:themeColor="accent2"/>
          <w:insideH w:val="nil"/>
          <w:insideV w:val="single" w:sz="8" w:space="0" w:color="009D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5" w:themeColor="accent2"/>
          <w:left w:val="single" w:sz="8" w:space="0" w:color="009DD5" w:themeColor="accent2"/>
          <w:bottom w:val="single" w:sz="8" w:space="0" w:color="009DD5" w:themeColor="accent2"/>
          <w:right w:val="single" w:sz="8" w:space="0" w:color="009DD5" w:themeColor="accent2"/>
          <w:insideH w:val="nil"/>
          <w:insideV w:val="single" w:sz="8" w:space="0" w:color="009D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tblStylePr w:type="band1Vert">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shd w:val="clear" w:color="auto" w:fill="B5EBFF" w:themeFill="accent2" w:themeFillTint="3F"/>
      </w:tcPr>
    </w:tblStylePr>
    <w:tblStylePr w:type="band1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insideV w:val="single" w:sz="8" w:space="0" w:color="009DD5" w:themeColor="accent2"/>
        </w:tcBorders>
        <w:shd w:val="clear" w:color="auto" w:fill="B5EBFF" w:themeFill="accent2" w:themeFillTint="3F"/>
      </w:tcPr>
    </w:tblStylePr>
    <w:tblStylePr w:type="band2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insideV w:val="single" w:sz="8" w:space="0" w:color="009DD5" w:themeColor="accent2"/>
        </w:tcBorders>
      </w:tcPr>
    </w:tblStylePr>
  </w:style>
  <w:style w:type="table" w:styleId="3c">
    <w:name w:val="Light Grid Accent 3"/>
    <w:basedOn w:val="a3"/>
    <w:uiPriority w:val="62"/>
    <w:semiHidden/>
    <w:unhideWhenUsed/>
    <w:rsid w:val="00572222"/>
    <w:pPr>
      <w:spacing w:after="0"/>
    </w:p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insideH w:val="single" w:sz="8" w:space="0" w:color="F1EEE7" w:themeColor="accent3"/>
        <w:insideV w:val="single" w:sz="8" w:space="0" w:color="F1EEE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EEE7" w:themeColor="accent3"/>
          <w:left w:val="single" w:sz="8" w:space="0" w:color="F1EEE7" w:themeColor="accent3"/>
          <w:bottom w:val="single" w:sz="18" w:space="0" w:color="F1EEE7" w:themeColor="accent3"/>
          <w:right w:val="single" w:sz="8" w:space="0" w:color="F1EEE7" w:themeColor="accent3"/>
          <w:insideH w:val="nil"/>
          <w:insideV w:val="single" w:sz="8" w:space="0" w:color="F1EEE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EEE7" w:themeColor="accent3"/>
          <w:left w:val="single" w:sz="8" w:space="0" w:color="F1EEE7" w:themeColor="accent3"/>
          <w:bottom w:val="single" w:sz="8" w:space="0" w:color="F1EEE7" w:themeColor="accent3"/>
          <w:right w:val="single" w:sz="8" w:space="0" w:color="F1EEE7" w:themeColor="accent3"/>
          <w:insideH w:val="nil"/>
          <w:insideV w:val="single" w:sz="8" w:space="0" w:color="F1EEE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tblStylePr w:type="band1Vert">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shd w:val="clear" w:color="auto" w:fill="FBFAF8" w:themeFill="accent3" w:themeFillTint="3F"/>
      </w:tcPr>
    </w:tblStylePr>
    <w:tblStylePr w:type="band1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insideV w:val="single" w:sz="8" w:space="0" w:color="F1EEE7" w:themeColor="accent3"/>
        </w:tcBorders>
        <w:shd w:val="clear" w:color="auto" w:fill="FBFAF8" w:themeFill="accent3" w:themeFillTint="3F"/>
      </w:tcPr>
    </w:tblStylePr>
    <w:tblStylePr w:type="band2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insideV w:val="single" w:sz="8" w:space="0" w:color="F1EEE7" w:themeColor="accent3"/>
        </w:tcBorders>
      </w:tcPr>
    </w:tblStylePr>
  </w:style>
  <w:style w:type="table" w:styleId="3d">
    <w:name w:val="Light Grid Accent 4"/>
    <w:basedOn w:val="a3"/>
    <w:uiPriority w:val="62"/>
    <w:semiHidden/>
    <w:unhideWhenUsed/>
    <w:rsid w:val="00572222"/>
    <w:pPr>
      <w:spacing w:after="0"/>
    </w:p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insideH w:val="single" w:sz="8" w:space="0" w:color="F28D2C" w:themeColor="accent4"/>
        <w:insideV w:val="single" w:sz="8" w:space="0" w:color="F28D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D2C" w:themeColor="accent4"/>
          <w:left w:val="single" w:sz="8" w:space="0" w:color="F28D2C" w:themeColor="accent4"/>
          <w:bottom w:val="single" w:sz="18" w:space="0" w:color="F28D2C" w:themeColor="accent4"/>
          <w:right w:val="single" w:sz="8" w:space="0" w:color="F28D2C" w:themeColor="accent4"/>
          <w:insideH w:val="nil"/>
          <w:insideV w:val="single" w:sz="8" w:space="0" w:color="F28D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D2C" w:themeColor="accent4"/>
          <w:left w:val="single" w:sz="8" w:space="0" w:color="F28D2C" w:themeColor="accent4"/>
          <w:bottom w:val="single" w:sz="8" w:space="0" w:color="F28D2C" w:themeColor="accent4"/>
          <w:right w:val="single" w:sz="8" w:space="0" w:color="F28D2C" w:themeColor="accent4"/>
          <w:insideH w:val="nil"/>
          <w:insideV w:val="single" w:sz="8" w:space="0" w:color="F28D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tblStylePr w:type="band1Vert">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shd w:val="clear" w:color="auto" w:fill="FBE2CA" w:themeFill="accent4" w:themeFillTint="3F"/>
      </w:tcPr>
    </w:tblStylePr>
    <w:tblStylePr w:type="band1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insideV w:val="single" w:sz="8" w:space="0" w:color="F28D2C" w:themeColor="accent4"/>
        </w:tcBorders>
        <w:shd w:val="clear" w:color="auto" w:fill="FBE2CA" w:themeFill="accent4" w:themeFillTint="3F"/>
      </w:tcPr>
    </w:tblStylePr>
    <w:tblStylePr w:type="band2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insideV w:val="single" w:sz="8" w:space="0" w:color="F28D2C" w:themeColor="accent4"/>
        </w:tcBorders>
      </w:tcPr>
    </w:tblStylePr>
  </w:style>
  <w:style w:type="table" w:styleId="3e">
    <w:name w:val="Light Grid Accent 5"/>
    <w:basedOn w:val="a3"/>
    <w:uiPriority w:val="62"/>
    <w:semiHidden/>
    <w:unhideWhenUsed/>
    <w:rsid w:val="0057222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3f">
    <w:name w:val="Light Grid Accent 6"/>
    <w:basedOn w:val="a3"/>
    <w:uiPriority w:val="62"/>
    <w:semiHidden/>
    <w:unhideWhenUsed/>
    <w:rsid w:val="0057222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2f">
    <w:name w:val="Light List"/>
    <w:basedOn w:val="a3"/>
    <w:uiPriority w:val="61"/>
    <w:semiHidden/>
    <w:unhideWhenUsed/>
    <w:rsid w:val="00572222"/>
    <w:pPr>
      <w:spacing w:after="0"/>
    </w:p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tblBorders>
    </w:tblPr>
    <w:tblStylePr w:type="firstRow">
      <w:pPr>
        <w:spacing w:before="0" w:after="0" w:line="240" w:lineRule="auto"/>
      </w:pPr>
      <w:rPr>
        <w:b/>
        <w:bCs/>
        <w:color w:val="FFFFFF" w:themeColor="background1"/>
      </w:rPr>
      <w:tblPr/>
      <w:tcPr>
        <w:shd w:val="clear" w:color="auto" w:fill="212120" w:themeFill="text1"/>
      </w:tcPr>
    </w:tblStylePr>
    <w:tblStylePr w:type="lastRow">
      <w:pPr>
        <w:spacing w:before="0" w:after="0" w:line="240" w:lineRule="auto"/>
      </w:pPr>
      <w:rPr>
        <w:b/>
        <w:bCs/>
      </w:rPr>
      <w:tblPr/>
      <w:tcPr>
        <w:tcBorders>
          <w:top w:val="double" w:sz="6" w:space="0" w:color="212120" w:themeColor="text1"/>
          <w:left w:val="single" w:sz="8" w:space="0" w:color="212120" w:themeColor="text1"/>
          <w:bottom w:val="single" w:sz="8" w:space="0" w:color="212120" w:themeColor="text1"/>
          <w:right w:val="single" w:sz="8" w:space="0" w:color="212120" w:themeColor="text1"/>
        </w:tcBorders>
      </w:tcPr>
    </w:tblStylePr>
    <w:tblStylePr w:type="firstCol">
      <w:rPr>
        <w:b/>
        <w:bCs/>
      </w:rPr>
    </w:tblStylePr>
    <w:tblStylePr w:type="lastCol">
      <w:rPr>
        <w:b/>
        <w:bCs/>
      </w:rPr>
    </w:tblStylePr>
    <w:tblStylePr w:type="band1Vert">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tblStylePr w:type="band1Horz">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style>
  <w:style w:type="table" w:styleId="2f0">
    <w:name w:val="Light List Accent 1"/>
    <w:basedOn w:val="a3"/>
    <w:uiPriority w:val="61"/>
    <w:semiHidden/>
    <w:unhideWhenUsed/>
    <w:rsid w:val="00572222"/>
    <w:pPr>
      <w:spacing w:after="0"/>
    </w:p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tblBorders>
    </w:tblPr>
    <w:tblStylePr w:type="firstRow">
      <w:pPr>
        <w:spacing w:before="0" w:after="0" w:line="240" w:lineRule="auto"/>
      </w:pPr>
      <w:rPr>
        <w:b/>
        <w:bCs/>
        <w:color w:val="FFFFFF" w:themeColor="background1"/>
      </w:rPr>
      <w:tblPr/>
      <w:tcPr>
        <w:shd w:val="clear" w:color="auto" w:fill="E73454" w:themeFill="accent1"/>
      </w:tcPr>
    </w:tblStylePr>
    <w:tblStylePr w:type="lastRow">
      <w:pPr>
        <w:spacing w:before="0" w:after="0" w:line="240" w:lineRule="auto"/>
      </w:pPr>
      <w:rPr>
        <w:b/>
        <w:bCs/>
      </w:rPr>
      <w:tblPr/>
      <w:tcPr>
        <w:tcBorders>
          <w:top w:val="double" w:sz="6" w:space="0" w:color="E73454" w:themeColor="accent1"/>
          <w:left w:val="single" w:sz="8" w:space="0" w:color="E73454" w:themeColor="accent1"/>
          <w:bottom w:val="single" w:sz="8" w:space="0" w:color="E73454" w:themeColor="accent1"/>
          <w:right w:val="single" w:sz="8" w:space="0" w:color="E73454" w:themeColor="accent1"/>
        </w:tcBorders>
      </w:tcPr>
    </w:tblStylePr>
    <w:tblStylePr w:type="firstCol">
      <w:rPr>
        <w:b/>
        <w:bCs/>
      </w:rPr>
    </w:tblStylePr>
    <w:tblStylePr w:type="lastCol">
      <w:rPr>
        <w:b/>
        <w:bCs/>
      </w:rPr>
    </w:tblStylePr>
    <w:tblStylePr w:type="band1Vert">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tblStylePr w:type="band1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style>
  <w:style w:type="table" w:styleId="2f1">
    <w:name w:val="Light List Accent 2"/>
    <w:basedOn w:val="a3"/>
    <w:uiPriority w:val="61"/>
    <w:semiHidden/>
    <w:unhideWhenUsed/>
    <w:rsid w:val="00572222"/>
    <w:pPr>
      <w:spacing w:after="0"/>
    </w:p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tblBorders>
    </w:tblPr>
    <w:tblStylePr w:type="firstRow">
      <w:pPr>
        <w:spacing w:before="0" w:after="0" w:line="240" w:lineRule="auto"/>
      </w:pPr>
      <w:rPr>
        <w:b/>
        <w:bCs/>
        <w:color w:val="FFFFFF" w:themeColor="background1"/>
      </w:rPr>
      <w:tblPr/>
      <w:tcPr>
        <w:shd w:val="clear" w:color="auto" w:fill="009DD5" w:themeFill="accent2"/>
      </w:tcPr>
    </w:tblStylePr>
    <w:tblStylePr w:type="lastRow">
      <w:pPr>
        <w:spacing w:before="0" w:after="0" w:line="240" w:lineRule="auto"/>
      </w:pPr>
      <w:rPr>
        <w:b/>
        <w:bCs/>
      </w:rPr>
      <w:tblPr/>
      <w:tcPr>
        <w:tcBorders>
          <w:top w:val="double" w:sz="6" w:space="0" w:color="009DD5" w:themeColor="accent2"/>
          <w:left w:val="single" w:sz="8" w:space="0" w:color="009DD5" w:themeColor="accent2"/>
          <w:bottom w:val="single" w:sz="8" w:space="0" w:color="009DD5" w:themeColor="accent2"/>
          <w:right w:val="single" w:sz="8" w:space="0" w:color="009DD5" w:themeColor="accent2"/>
        </w:tcBorders>
      </w:tcPr>
    </w:tblStylePr>
    <w:tblStylePr w:type="firstCol">
      <w:rPr>
        <w:b/>
        <w:bCs/>
      </w:rPr>
    </w:tblStylePr>
    <w:tblStylePr w:type="lastCol">
      <w:rPr>
        <w:b/>
        <w:bCs/>
      </w:rPr>
    </w:tblStylePr>
    <w:tblStylePr w:type="band1Vert">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tblStylePr w:type="band1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style>
  <w:style w:type="table" w:styleId="2f2">
    <w:name w:val="Light List Accent 3"/>
    <w:basedOn w:val="a3"/>
    <w:uiPriority w:val="61"/>
    <w:semiHidden/>
    <w:unhideWhenUsed/>
    <w:rsid w:val="00572222"/>
    <w:pPr>
      <w:spacing w:after="0"/>
    </w:p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tblBorders>
    </w:tblPr>
    <w:tblStylePr w:type="firstRow">
      <w:pPr>
        <w:spacing w:before="0" w:after="0" w:line="240" w:lineRule="auto"/>
      </w:pPr>
      <w:rPr>
        <w:b/>
        <w:bCs/>
        <w:color w:val="FFFFFF" w:themeColor="background1"/>
      </w:rPr>
      <w:tblPr/>
      <w:tcPr>
        <w:shd w:val="clear" w:color="auto" w:fill="F1EEE7" w:themeFill="accent3"/>
      </w:tcPr>
    </w:tblStylePr>
    <w:tblStylePr w:type="lastRow">
      <w:pPr>
        <w:spacing w:before="0" w:after="0" w:line="240" w:lineRule="auto"/>
      </w:pPr>
      <w:rPr>
        <w:b/>
        <w:bCs/>
      </w:rPr>
      <w:tblPr/>
      <w:tcPr>
        <w:tcBorders>
          <w:top w:val="double" w:sz="6" w:space="0" w:color="F1EEE7" w:themeColor="accent3"/>
          <w:left w:val="single" w:sz="8" w:space="0" w:color="F1EEE7" w:themeColor="accent3"/>
          <w:bottom w:val="single" w:sz="8" w:space="0" w:color="F1EEE7" w:themeColor="accent3"/>
          <w:right w:val="single" w:sz="8" w:space="0" w:color="F1EEE7" w:themeColor="accent3"/>
        </w:tcBorders>
      </w:tcPr>
    </w:tblStylePr>
    <w:tblStylePr w:type="firstCol">
      <w:rPr>
        <w:b/>
        <w:bCs/>
      </w:rPr>
    </w:tblStylePr>
    <w:tblStylePr w:type="lastCol">
      <w:rPr>
        <w:b/>
        <w:bCs/>
      </w:rPr>
    </w:tblStylePr>
    <w:tblStylePr w:type="band1Vert">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tblStylePr w:type="band1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style>
  <w:style w:type="table" w:styleId="2f3">
    <w:name w:val="Light List Accent 4"/>
    <w:basedOn w:val="a3"/>
    <w:uiPriority w:val="61"/>
    <w:semiHidden/>
    <w:unhideWhenUsed/>
    <w:rsid w:val="00572222"/>
    <w:pPr>
      <w:spacing w:after="0"/>
    </w:p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tblBorders>
    </w:tblPr>
    <w:tblStylePr w:type="firstRow">
      <w:pPr>
        <w:spacing w:before="0" w:after="0" w:line="240" w:lineRule="auto"/>
      </w:pPr>
      <w:rPr>
        <w:b/>
        <w:bCs/>
        <w:color w:val="FFFFFF" w:themeColor="background1"/>
      </w:rPr>
      <w:tblPr/>
      <w:tcPr>
        <w:shd w:val="clear" w:color="auto" w:fill="F28D2C" w:themeFill="accent4"/>
      </w:tcPr>
    </w:tblStylePr>
    <w:tblStylePr w:type="lastRow">
      <w:pPr>
        <w:spacing w:before="0" w:after="0" w:line="240" w:lineRule="auto"/>
      </w:pPr>
      <w:rPr>
        <w:b/>
        <w:bCs/>
      </w:rPr>
      <w:tblPr/>
      <w:tcPr>
        <w:tcBorders>
          <w:top w:val="double" w:sz="6" w:space="0" w:color="F28D2C" w:themeColor="accent4"/>
          <w:left w:val="single" w:sz="8" w:space="0" w:color="F28D2C" w:themeColor="accent4"/>
          <w:bottom w:val="single" w:sz="8" w:space="0" w:color="F28D2C" w:themeColor="accent4"/>
          <w:right w:val="single" w:sz="8" w:space="0" w:color="F28D2C" w:themeColor="accent4"/>
        </w:tcBorders>
      </w:tcPr>
    </w:tblStylePr>
    <w:tblStylePr w:type="firstCol">
      <w:rPr>
        <w:b/>
        <w:bCs/>
      </w:rPr>
    </w:tblStylePr>
    <w:tblStylePr w:type="lastCol">
      <w:rPr>
        <w:b/>
        <w:bCs/>
      </w:rPr>
    </w:tblStylePr>
    <w:tblStylePr w:type="band1Vert">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tblStylePr w:type="band1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style>
  <w:style w:type="table" w:styleId="2f4">
    <w:name w:val="Light List Accent 5"/>
    <w:basedOn w:val="a3"/>
    <w:uiPriority w:val="61"/>
    <w:semiHidden/>
    <w:unhideWhenUsed/>
    <w:rsid w:val="0057222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2f5">
    <w:name w:val="Light List Accent 6"/>
    <w:basedOn w:val="a3"/>
    <w:uiPriority w:val="61"/>
    <w:semiHidden/>
    <w:unhideWhenUsed/>
    <w:rsid w:val="0057222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7">
    <w:name w:val="Light Shading"/>
    <w:basedOn w:val="a3"/>
    <w:uiPriority w:val="60"/>
    <w:semiHidden/>
    <w:unhideWhenUsed/>
    <w:rsid w:val="00572222"/>
    <w:pPr>
      <w:spacing w:after="0"/>
    </w:pPr>
    <w:rPr>
      <w:color w:val="181818" w:themeColor="text1" w:themeShade="BF"/>
    </w:rPr>
    <w:tblPr>
      <w:tblStyleRowBandSize w:val="1"/>
      <w:tblStyleColBandSize w:val="1"/>
      <w:tblBorders>
        <w:top w:val="single" w:sz="8" w:space="0" w:color="212120" w:themeColor="text1"/>
        <w:bottom w:val="single" w:sz="8" w:space="0" w:color="212120" w:themeColor="text1"/>
      </w:tblBorders>
    </w:tblPr>
    <w:tblStylePr w:type="firstRow">
      <w:pPr>
        <w:spacing w:before="0" w:after="0" w:line="240" w:lineRule="auto"/>
      </w:pPr>
      <w:rPr>
        <w:b/>
        <w:bCs/>
      </w:rPr>
      <w:tblPr/>
      <w:tcPr>
        <w:tcBorders>
          <w:top w:val="single" w:sz="8" w:space="0" w:color="212120" w:themeColor="text1"/>
          <w:left w:val="nil"/>
          <w:bottom w:val="single" w:sz="8" w:space="0" w:color="212120" w:themeColor="text1"/>
          <w:right w:val="nil"/>
          <w:insideH w:val="nil"/>
          <w:insideV w:val="nil"/>
        </w:tcBorders>
      </w:tcPr>
    </w:tblStylePr>
    <w:tblStylePr w:type="lastRow">
      <w:pPr>
        <w:spacing w:before="0" w:after="0" w:line="240" w:lineRule="auto"/>
      </w:pPr>
      <w:rPr>
        <w:b/>
        <w:bCs/>
      </w:rPr>
      <w:tblPr/>
      <w:tcPr>
        <w:tcBorders>
          <w:top w:val="single" w:sz="8" w:space="0" w:color="212120" w:themeColor="text1"/>
          <w:left w:val="nil"/>
          <w:bottom w:val="single" w:sz="8" w:space="0" w:color="2121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7" w:themeFill="text1" w:themeFillTint="3F"/>
      </w:tcPr>
    </w:tblStylePr>
    <w:tblStylePr w:type="band1Horz">
      <w:tblPr/>
      <w:tcPr>
        <w:tcBorders>
          <w:left w:val="nil"/>
          <w:right w:val="nil"/>
          <w:insideH w:val="nil"/>
          <w:insideV w:val="nil"/>
        </w:tcBorders>
        <w:shd w:val="clear" w:color="auto" w:fill="C8C8C7" w:themeFill="text1" w:themeFillTint="3F"/>
      </w:tcPr>
    </w:tblStylePr>
  </w:style>
  <w:style w:type="table" w:styleId="18">
    <w:name w:val="Light Shading Accent 1"/>
    <w:basedOn w:val="a3"/>
    <w:uiPriority w:val="60"/>
    <w:semiHidden/>
    <w:unhideWhenUsed/>
    <w:rsid w:val="00572222"/>
    <w:pPr>
      <w:spacing w:after="0"/>
    </w:pPr>
    <w:rPr>
      <w:color w:val="BD1633" w:themeColor="accent1" w:themeShade="BF"/>
    </w:rPr>
    <w:tblPr>
      <w:tblStyleRowBandSize w:val="1"/>
      <w:tblStyleColBandSize w:val="1"/>
      <w:tblBorders>
        <w:top w:val="single" w:sz="8" w:space="0" w:color="E73454" w:themeColor="accent1"/>
        <w:bottom w:val="single" w:sz="8" w:space="0" w:color="E73454" w:themeColor="accent1"/>
      </w:tblBorders>
    </w:tblPr>
    <w:tblStylePr w:type="firstRow">
      <w:pPr>
        <w:spacing w:before="0" w:after="0" w:line="240" w:lineRule="auto"/>
      </w:pPr>
      <w:rPr>
        <w:b/>
        <w:bCs/>
      </w:rPr>
      <w:tblPr/>
      <w:tcPr>
        <w:tcBorders>
          <w:top w:val="single" w:sz="8" w:space="0" w:color="E73454" w:themeColor="accent1"/>
          <w:left w:val="nil"/>
          <w:bottom w:val="single" w:sz="8" w:space="0" w:color="E73454" w:themeColor="accent1"/>
          <w:right w:val="nil"/>
          <w:insideH w:val="nil"/>
          <w:insideV w:val="nil"/>
        </w:tcBorders>
      </w:tcPr>
    </w:tblStylePr>
    <w:tblStylePr w:type="lastRow">
      <w:pPr>
        <w:spacing w:before="0" w:after="0" w:line="240" w:lineRule="auto"/>
      </w:pPr>
      <w:rPr>
        <w:b/>
        <w:bCs/>
      </w:rPr>
      <w:tblPr/>
      <w:tcPr>
        <w:tcBorders>
          <w:top w:val="single" w:sz="8" w:space="0" w:color="E73454" w:themeColor="accent1"/>
          <w:left w:val="nil"/>
          <w:bottom w:val="single" w:sz="8" w:space="0" w:color="E734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4" w:themeFill="accent1" w:themeFillTint="3F"/>
      </w:tcPr>
    </w:tblStylePr>
    <w:tblStylePr w:type="band1Horz">
      <w:tblPr/>
      <w:tcPr>
        <w:tcBorders>
          <w:left w:val="nil"/>
          <w:right w:val="nil"/>
          <w:insideH w:val="nil"/>
          <w:insideV w:val="nil"/>
        </w:tcBorders>
        <w:shd w:val="clear" w:color="auto" w:fill="F9CCD4" w:themeFill="accent1" w:themeFillTint="3F"/>
      </w:tcPr>
    </w:tblStylePr>
  </w:style>
  <w:style w:type="table" w:styleId="19">
    <w:name w:val="Light Shading Accent 2"/>
    <w:basedOn w:val="a3"/>
    <w:uiPriority w:val="60"/>
    <w:semiHidden/>
    <w:unhideWhenUsed/>
    <w:rsid w:val="00572222"/>
    <w:pPr>
      <w:spacing w:after="0"/>
    </w:pPr>
    <w:rPr>
      <w:color w:val="00749F" w:themeColor="accent2" w:themeShade="BF"/>
    </w:rPr>
    <w:tblPr>
      <w:tblStyleRowBandSize w:val="1"/>
      <w:tblStyleColBandSize w:val="1"/>
      <w:tblBorders>
        <w:top w:val="single" w:sz="8" w:space="0" w:color="009DD5" w:themeColor="accent2"/>
        <w:bottom w:val="single" w:sz="8" w:space="0" w:color="009DD5" w:themeColor="accent2"/>
      </w:tblBorders>
    </w:tblPr>
    <w:tblStylePr w:type="firstRow">
      <w:pPr>
        <w:spacing w:before="0" w:after="0" w:line="240" w:lineRule="auto"/>
      </w:pPr>
      <w:rPr>
        <w:b/>
        <w:bCs/>
      </w:rPr>
      <w:tblPr/>
      <w:tcPr>
        <w:tcBorders>
          <w:top w:val="single" w:sz="8" w:space="0" w:color="009DD5" w:themeColor="accent2"/>
          <w:left w:val="nil"/>
          <w:bottom w:val="single" w:sz="8" w:space="0" w:color="009DD5" w:themeColor="accent2"/>
          <w:right w:val="nil"/>
          <w:insideH w:val="nil"/>
          <w:insideV w:val="nil"/>
        </w:tcBorders>
      </w:tcPr>
    </w:tblStylePr>
    <w:tblStylePr w:type="lastRow">
      <w:pPr>
        <w:spacing w:before="0" w:after="0" w:line="240" w:lineRule="auto"/>
      </w:pPr>
      <w:rPr>
        <w:b/>
        <w:bCs/>
      </w:rPr>
      <w:tblPr/>
      <w:tcPr>
        <w:tcBorders>
          <w:top w:val="single" w:sz="8" w:space="0" w:color="009DD5" w:themeColor="accent2"/>
          <w:left w:val="nil"/>
          <w:bottom w:val="single" w:sz="8" w:space="0" w:color="009D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EBFF" w:themeFill="accent2" w:themeFillTint="3F"/>
      </w:tcPr>
    </w:tblStylePr>
    <w:tblStylePr w:type="band1Horz">
      <w:tblPr/>
      <w:tcPr>
        <w:tcBorders>
          <w:left w:val="nil"/>
          <w:right w:val="nil"/>
          <w:insideH w:val="nil"/>
          <w:insideV w:val="nil"/>
        </w:tcBorders>
        <w:shd w:val="clear" w:color="auto" w:fill="B5EBFF" w:themeFill="accent2" w:themeFillTint="3F"/>
      </w:tcPr>
    </w:tblStylePr>
  </w:style>
  <w:style w:type="table" w:styleId="1a">
    <w:name w:val="Light Shading Accent 3"/>
    <w:basedOn w:val="a3"/>
    <w:uiPriority w:val="60"/>
    <w:semiHidden/>
    <w:unhideWhenUsed/>
    <w:rsid w:val="00572222"/>
    <w:pPr>
      <w:spacing w:after="0"/>
    </w:pPr>
    <w:rPr>
      <w:color w:val="C5B89C" w:themeColor="accent3" w:themeShade="BF"/>
    </w:rPr>
    <w:tblPr>
      <w:tblStyleRowBandSize w:val="1"/>
      <w:tblStyleColBandSize w:val="1"/>
      <w:tblBorders>
        <w:top w:val="single" w:sz="8" w:space="0" w:color="F1EEE7" w:themeColor="accent3"/>
        <w:bottom w:val="single" w:sz="8" w:space="0" w:color="F1EEE7" w:themeColor="accent3"/>
      </w:tblBorders>
    </w:tblPr>
    <w:tblStylePr w:type="firstRow">
      <w:pPr>
        <w:spacing w:before="0" w:after="0" w:line="240" w:lineRule="auto"/>
      </w:pPr>
      <w:rPr>
        <w:b/>
        <w:bCs/>
      </w:rPr>
      <w:tblPr/>
      <w:tcPr>
        <w:tcBorders>
          <w:top w:val="single" w:sz="8" w:space="0" w:color="F1EEE7" w:themeColor="accent3"/>
          <w:left w:val="nil"/>
          <w:bottom w:val="single" w:sz="8" w:space="0" w:color="F1EEE7" w:themeColor="accent3"/>
          <w:right w:val="nil"/>
          <w:insideH w:val="nil"/>
          <w:insideV w:val="nil"/>
        </w:tcBorders>
      </w:tcPr>
    </w:tblStylePr>
    <w:tblStylePr w:type="lastRow">
      <w:pPr>
        <w:spacing w:before="0" w:after="0" w:line="240" w:lineRule="auto"/>
      </w:pPr>
      <w:rPr>
        <w:b/>
        <w:bCs/>
      </w:rPr>
      <w:tblPr/>
      <w:tcPr>
        <w:tcBorders>
          <w:top w:val="single" w:sz="8" w:space="0" w:color="F1EEE7" w:themeColor="accent3"/>
          <w:left w:val="nil"/>
          <w:bottom w:val="single" w:sz="8" w:space="0" w:color="F1EEE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AF8" w:themeFill="accent3" w:themeFillTint="3F"/>
      </w:tcPr>
    </w:tblStylePr>
    <w:tblStylePr w:type="band1Horz">
      <w:tblPr/>
      <w:tcPr>
        <w:tcBorders>
          <w:left w:val="nil"/>
          <w:right w:val="nil"/>
          <w:insideH w:val="nil"/>
          <w:insideV w:val="nil"/>
        </w:tcBorders>
        <w:shd w:val="clear" w:color="auto" w:fill="FBFAF8" w:themeFill="accent3" w:themeFillTint="3F"/>
      </w:tcPr>
    </w:tblStylePr>
  </w:style>
  <w:style w:type="table" w:styleId="1b">
    <w:name w:val="Light Shading Accent 4"/>
    <w:basedOn w:val="a3"/>
    <w:uiPriority w:val="60"/>
    <w:semiHidden/>
    <w:unhideWhenUsed/>
    <w:rsid w:val="00572222"/>
    <w:pPr>
      <w:spacing w:after="0"/>
    </w:pPr>
    <w:rPr>
      <w:color w:val="C9680C" w:themeColor="accent4" w:themeShade="BF"/>
    </w:rPr>
    <w:tblPr>
      <w:tblStyleRowBandSize w:val="1"/>
      <w:tblStyleColBandSize w:val="1"/>
      <w:tblBorders>
        <w:top w:val="single" w:sz="8" w:space="0" w:color="F28D2C" w:themeColor="accent4"/>
        <w:bottom w:val="single" w:sz="8" w:space="0" w:color="F28D2C" w:themeColor="accent4"/>
      </w:tblBorders>
    </w:tblPr>
    <w:tblStylePr w:type="firstRow">
      <w:pPr>
        <w:spacing w:before="0" w:after="0" w:line="240" w:lineRule="auto"/>
      </w:pPr>
      <w:rPr>
        <w:b/>
        <w:bCs/>
      </w:rPr>
      <w:tblPr/>
      <w:tcPr>
        <w:tcBorders>
          <w:top w:val="single" w:sz="8" w:space="0" w:color="F28D2C" w:themeColor="accent4"/>
          <w:left w:val="nil"/>
          <w:bottom w:val="single" w:sz="8" w:space="0" w:color="F28D2C" w:themeColor="accent4"/>
          <w:right w:val="nil"/>
          <w:insideH w:val="nil"/>
          <w:insideV w:val="nil"/>
        </w:tcBorders>
      </w:tcPr>
    </w:tblStylePr>
    <w:tblStylePr w:type="lastRow">
      <w:pPr>
        <w:spacing w:before="0" w:after="0" w:line="240" w:lineRule="auto"/>
      </w:pPr>
      <w:rPr>
        <w:b/>
        <w:bCs/>
      </w:rPr>
      <w:tblPr/>
      <w:tcPr>
        <w:tcBorders>
          <w:top w:val="single" w:sz="8" w:space="0" w:color="F28D2C" w:themeColor="accent4"/>
          <w:left w:val="nil"/>
          <w:bottom w:val="single" w:sz="8" w:space="0" w:color="F28D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2CA" w:themeFill="accent4" w:themeFillTint="3F"/>
      </w:tcPr>
    </w:tblStylePr>
    <w:tblStylePr w:type="band1Horz">
      <w:tblPr/>
      <w:tcPr>
        <w:tcBorders>
          <w:left w:val="nil"/>
          <w:right w:val="nil"/>
          <w:insideH w:val="nil"/>
          <w:insideV w:val="nil"/>
        </w:tcBorders>
        <w:shd w:val="clear" w:color="auto" w:fill="FBE2CA" w:themeFill="accent4" w:themeFillTint="3F"/>
      </w:tcPr>
    </w:tblStylePr>
  </w:style>
  <w:style w:type="table" w:styleId="1c">
    <w:name w:val="Light Shading Accent 5"/>
    <w:basedOn w:val="a3"/>
    <w:uiPriority w:val="60"/>
    <w:semiHidden/>
    <w:unhideWhenUsed/>
    <w:rsid w:val="00572222"/>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1d">
    <w:name w:val="Light Shading Accent 6"/>
    <w:basedOn w:val="a3"/>
    <w:uiPriority w:val="60"/>
    <w:semiHidden/>
    <w:unhideWhenUsed/>
    <w:rsid w:val="00572222"/>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3">
    <w:name w:val="line number"/>
    <w:basedOn w:val="a2"/>
    <w:uiPriority w:val="99"/>
    <w:semiHidden/>
    <w:unhideWhenUsed/>
    <w:rsid w:val="00572222"/>
    <w:rPr>
      <w:sz w:val="22"/>
    </w:rPr>
  </w:style>
  <w:style w:type="paragraph" w:styleId="afff4">
    <w:name w:val="List"/>
    <w:basedOn w:val="a1"/>
    <w:uiPriority w:val="99"/>
    <w:semiHidden/>
    <w:unhideWhenUsed/>
    <w:rsid w:val="00572222"/>
    <w:pPr>
      <w:ind w:left="360" w:hanging="360"/>
      <w:contextualSpacing/>
    </w:pPr>
  </w:style>
  <w:style w:type="paragraph" w:styleId="2f6">
    <w:name w:val="List 2"/>
    <w:basedOn w:val="a1"/>
    <w:uiPriority w:val="99"/>
    <w:semiHidden/>
    <w:unhideWhenUsed/>
    <w:rsid w:val="00572222"/>
    <w:pPr>
      <w:ind w:left="720" w:hanging="360"/>
      <w:contextualSpacing/>
    </w:pPr>
  </w:style>
  <w:style w:type="paragraph" w:styleId="3f0">
    <w:name w:val="List 3"/>
    <w:basedOn w:val="a1"/>
    <w:uiPriority w:val="99"/>
    <w:semiHidden/>
    <w:unhideWhenUsed/>
    <w:rsid w:val="00572222"/>
    <w:pPr>
      <w:ind w:left="1080" w:hanging="360"/>
      <w:contextualSpacing/>
    </w:pPr>
  </w:style>
  <w:style w:type="paragraph" w:styleId="45">
    <w:name w:val="List 4"/>
    <w:basedOn w:val="a1"/>
    <w:uiPriority w:val="99"/>
    <w:semiHidden/>
    <w:unhideWhenUsed/>
    <w:rsid w:val="00572222"/>
    <w:pPr>
      <w:ind w:left="1440" w:hanging="360"/>
      <w:contextualSpacing/>
    </w:pPr>
  </w:style>
  <w:style w:type="paragraph" w:styleId="55">
    <w:name w:val="List 5"/>
    <w:basedOn w:val="a1"/>
    <w:uiPriority w:val="99"/>
    <w:semiHidden/>
    <w:unhideWhenUsed/>
    <w:rsid w:val="00572222"/>
    <w:pPr>
      <w:ind w:left="1800" w:hanging="360"/>
      <w:contextualSpacing/>
    </w:pPr>
  </w:style>
  <w:style w:type="paragraph" w:styleId="a0">
    <w:name w:val="List Bullet"/>
    <w:basedOn w:val="a1"/>
    <w:uiPriority w:val="99"/>
    <w:semiHidden/>
    <w:unhideWhenUsed/>
    <w:rsid w:val="00572222"/>
    <w:pPr>
      <w:numPr>
        <w:numId w:val="1"/>
      </w:numPr>
      <w:contextualSpacing/>
    </w:pPr>
  </w:style>
  <w:style w:type="paragraph" w:styleId="20">
    <w:name w:val="List Bullet 2"/>
    <w:basedOn w:val="a1"/>
    <w:uiPriority w:val="99"/>
    <w:semiHidden/>
    <w:unhideWhenUsed/>
    <w:rsid w:val="00572222"/>
    <w:pPr>
      <w:numPr>
        <w:numId w:val="2"/>
      </w:numPr>
      <w:contextualSpacing/>
    </w:pPr>
  </w:style>
  <w:style w:type="paragraph" w:styleId="30">
    <w:name w:val="List Bullet 3"/>
    <w:basedOn w:val="a1"/>
    <w:uiPriority w:val="99"/>
    <w:semiHidden/>
    <w:unhideWhenUsed/>
    <w:rsid w:val="00572222"/>
    <w:pPr>
      <w:numPr>
        <w:numId w:val="3"/>
      </w:numPr>
      <w:contextualSpacing/>
    </w:pPr>
  </w:style>
  <w:style w:type="paragraph" w:styleId="40">
    <w:name w:val="List Bullet 4"/>
    <w:basedOn w:val="a1"/>
    <w:uiPriority w:val="99"/>
    <w:semiHidden/>
    <w:unhideWhenUsed/>
    <w:rsid w:val="00572222"/>
    <w:pPr>
      <w:numPr>
        <w:numId w:val="4"/>
      </w:numPr>
      <w:contextualSpacing/>
    </w:pPr>
  </w:style>
  <w:style w:type="paragraph" w:styleId="50">
    <w:name w:val="List Bullet 5"/>
    <w:basedOn w:val="a1"/>
    <w:uiPriority w:val="99"/>
    <w:semiHidden/>
    <w:unhideWhenUsed/>
    <w:rsid w:val="00572222"/>
    <w:pPr>
      <w:numPr>
        <w:numId w:val="5"/>
      </w:numPr>
      <w:contextualSpacing/>
    </w:pPr>
  </w:style>
  <w:style w:type="paragraph" w:styleId="afff5">
    <w:name w:val="List Continue"/>
    <w:basedOn w:val="a1"/>
    <w:uiPriority w:val="99"/>
    <w:semiHidden/>
    <w:unhideWhenUsed/>
    <w:rsid w:val="00572222"/>
    <w:pPr>
      <w:spacing w:after="120"/>
      <w:ind w:left="360"/>
      <w:contextualSpacing/>
    </w:pPr>
  </w:style>
  <w:style w:type="paragraph" w:styleId="2f7">
    <w:name w:val="List Continue 2"/>
    <w:basedOn w:val="a1"/>
    <w:uiPriority w:val="99"/>
    <w:semiHidden/>
    <w:unhideWhenUsed/>
    <w:rsid w:val="00572222"/>
    <w:pPr>
      <w:spacing w:after="120"/>
      <w:ind w:left="720"/>
      <w:contextualSpacing/>
    </w:pPr>
  </w:style>
  <w:style w:type="paragraph" w:styleId="3f1">
    <w:name w:val="List Continue 3"/>
    <w:basedOn w:val="a1"/>
    <w:uiPriority w:val="99"/>
    <w:semiHidden/>
    <w:unhideWhenUsed/>
    <w:rsid w:val="00572222"/>
    <w:pPr>
      <w:spacing w:after="120"/>
      <w:ind w:left="1080"/>
      <w:contextualSpacing/>
    </w:pPr>
  </w:style>
  <w:style w:type="paragraph" w:styleId="46">
    <w:name w:val="List Continue 4"/>
    <w:basedOn w:val="a1"/>
    <w:uiPriority w:val="99"/>
    <w:semiHidden/>
    <w:unhideWhenUsed/>
    <w:rsid w:val="00572222"/>
    <w:pPr>
      <w:spacing w:after="120"/>
      <w:ind w:left="1440"/>
      <w:contextualSpacing/>
    </w:pPr>
  </w:style>
  <w:style w:type="paragraph" w:styleId="56">
    <w:name w:val="List Continue 5"/>
    <w:basedOn w:val="a1"/>
    <w:uiPriority w:val="99"/>
    <w:semiHidden/>
    <w:unhideWhenUsed/>
    <w:rsid w:val="00572222"/>
    <w:pPr>
      <w:spacing w:after="120"/>
      <w:ind w:left="1800"/>
      <w:contextualSpacing/>
    </w:pPr>
  </w:style>
  <w:style w:type="paragraph" w:styleId="a">
    <w:name w:val="List Number"/>
    <w:basedOn w:val="a1"/>
    <w:uiPriority w:val="99"/>
    <w:semiHidden/>
    <w:unhideWhenUsed/>
    <w:rsid w:val="00572222"/>
    <w:pPr>
      <w:numPr>
        <w:numId w:val="6"/>
      </w:numPr>
      <w:contextualSpacing/>
    </w:pPr>
  </w:style>
  <w:style w:type="paragraph" w:styleId="2">
    <w:name w:val="List Number 2"/>
    <w:basedOn w:val="a1"/>
    <w:uiPriority w:val="99"/>
    <w:semiHidden/>
    <w:unhideWhenUsed/>
    <w:rsid w:val="00572222"/>
    <w:pPr>
      <w:numPr>
        <w:numId w:val="7"/>
      </w:numPr>
      <w:contextualSpacing/>
    </w:pPr>
  </w:style>
  <w:style w:type="paragraph" w:styleId="3">
    <w:name w:val="List Number 3"/>
    <w:basedOn w:val="a1"/>
    <w:uiPriority w:val="99"/>
    <w:semiHidden/>
    <w:unhideWhenUsed/>
    <w:rsid w:val="00572222"/>
    <w:pPr>
      <w:numPr>
        <w:numId w:val="8"/>
      </w:numPr>
      <w:contextualSpacing/>
    </w:pPr>
  </w:style>
  <w:style w:type="paragraph" w:styleId="4">
    <w:name w:val="List Number 4"/>
    <w:basedOn w:val="a1"/>
    <w:uiPriority w:val="99"/>
    <w:semiHidden/>
    <w:unhideWhenUsed/>
    <w:rsid w:val="00572222"/>
    <w:pPr>
      <w:numPr>
        <w:numId w:val="9"/>
      </w:numPr>
      <w:contextualSpacing/>
    </w:pPr>
  </w:style>
  <w:style w:type="paragraph" w:styleId="5">
    <w:name w:val="List Number 5"/>
    <w:basedOn w:val="a1"/>
    <w:uiPriority w:val="99"/>
    <w:semiHidden/>
    <w:unhideWhenUsed/>
    <w:rsid w:val="00572222"/>
    <w:pPr>
      <w:numPr>
        <w:numId w:val="10"/>
      </w:numPr>
      <w:contextualSpacing/>
    </w:pPr>
  </w:style>
  <w:style w:type="paragraph" w:styleId="afff6">
    <w:name w:val="List Paragraph"/>
    <w:basedOn w:val="a1"/>
    <w:uiPriority w:val="34"/>
    <w:qFormat/>
    <w:rsid w:val="00572222"/>
    <w:pPr>
      <w:ind w:leftChars="400" w:left="840"/>
    </w:pPr>
  </w:style>
  <w:style w:type="table" w:styleId="1e">
    <w:name w:val="List Table 1 Light"/>
    <w:basedOn w:val="a3"/>
    <w:uiPriority w:val="46"/>
    <w:rsid w:val="00572222"/>
    <w:pPr>
      <w:spacing w:after="0"/>
    </w:pPr>
    <w:tblPr>
      <w:tblStyleRowBandSize w:val="1"/>
      <w:tblStyleColBandSize w:val="1"/>
    </w:tblPr>
    <w:tblStylePr w:type="firstRow">
      <w:rPr>
        <w:b/>
        <w:bCs/>
      </w:rPr>
      <w:tblPr/>
      <w:tcPr>
        <w:tcBorders>
          <w:bottom w:val="single" w:sz="4" w:space="0" w:color="7B7B77" w:themeColor="text1" w:themeTint="99"/>
        </w:tcBorders>
      </w:tcPr>
    </w:tblStylePr>
    <w:tblStylePr w:type="lastRow">
      <w:rPr>
        <w:b/>
        <w:bCs/>
      </w:rPr>
      <w:tblPr/>
      <w:tcPr>
        <w:tcBorders>
          <w:top w:val="sing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1-10">
    <w:name w:val="List Table 1 Light Accent 1"/>
    <w:basedOn w:val="a3"/>
    <w:uiPriority w:val="46"/>
    <w:rsid w:val="00572222"/>
    <w:pPr>
      <w:spacing w:after="0"/>
    </w:pPr>
    <w:tblPr>
      <w:tblStyleRowBandSize w:val="1"/>
      <w:tblStyleColBandSize w:val="1"/>
    </w:tblPr>
    <w:tblStylePr w:type="firstRow">
      <w:rPr>
        <w:b/>
        <w:bCs/>
      </w:rPr>
      <w:tblPr/>
      <w:tcPr>
        <w:tcBorders>
          <w:bottom w:val="single" w:sz="4" w:space="0" w:color="F08598" w:themeColor="accent1" w:themeTint="99"/>
        </w:tcBorders>
      </w:tcPr>
    </w:tblStylePr>
    <w:tblStylePr w:type="lastRow">
      <w:rPr>
        <w:b/>
        <w:bCs/>
      </w:rPr>
      <w:tblPr/>
      <w:tcPr>
        <w:tcBorders>
          <w:top w:val="sing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1-20">
    <w:name w:val="List Table 1 Light Accent 2"/>
    <w:basedOn w:val="a3"/>
    <w:uiPriority w:val="46"/>
    <w:rsid w:val="00572222"/>
    <w:pPr>
      <w:spacing w:after="0"/>
    </w:pPr>
    <w:tblPr>
      <w:tblStyleRowBandSize w:val="1"/>
      <w:tblStyleColBandSize w:val="1"/>
    </w:tblPr>
    <w:tblStylePr w:type="firstRow">
      <w:rPr>
        <w:b/>
        <w:bCs/>
      </w:rPr>
      <w:tblPr/>
      <w:tcPr>
        <w:tcBorders>
          <w:bottom w:val="single" w:sz="4" w:space="0" w:color="4CCFFF" w:themeColor="accent2" w:themeTint="99"/>
        </w:tcBorders>
      </w:tcPr>
    </w:tblStylePr>
    <w:tblStylePr w:type="lastRow">
      <w:rPr>
        <w:b/>
        <w:bCs/>
      </w:rPr>
      <w:tblPr/>
      <w:tcPr>
        <w:tcBorders>
          <w:top w:val="sing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1-30">
    <w:name w:val="List Table 1 Light Accent 3"/>
    <w:basedOn w:val="a3"/>
    <w:uiPriority w:val="46"/>
    <w:rsid w:val="00572222"/>
    <w:pPr>
      <w:spacing w:after="0"/>
    </w:pPr>
    <w:tblPr>
      <w:tblStyleRowBandSize w:val="1"/>
      <w:tblStyleColBandSize w:val="1"/>
    </w:tblPr>
    <w:tblStylePr w:type="firstRow">
      <w:rPr>
        <w:b/>
        <w:bCs/>
      </w:rPr>
      <w:tblPr/>
      <w:tcPr>
        <w:tcBorders>
          <w:bottom w:val="single" w:sz="4" w:space="0" w:color="F6F4F0" w:themeColor="accent3" w:themeTint="99"/>
        </w:tcBorders>
      </w:tcPr>
    </w:tblStylePr>
    <w:tblStylePr w:type="lastRow">
      <w:rPr>
        <w:b/>
        <w:bCs/>
      </w:rPr>
      <w:tblPr/>
      <w:tcPr>
        <w:tcBorders>
          <w:top w:val="sing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1-40">
    <w:name w:val="List Table 1 Light Accent 4"/>
    <w:basedOn w:val="a3"/>
    <w:uiPriority w:val="46"/>
    <w:rsid w:val="00572222"/>
    <w:pPr>
      <w:spacing w:after="0"/>
    </w:pPr>
    <w:tblPr>
      <w:tblStyleRowBandSize w:val="1"/>
      <w:tblStyleColBandSize w:val="1"/>
    </w:tblPr>
    <w:tblStylePr w:type="firstRow">
      <w:rPr>
        <w:b/>
        <w:bCs/>
      </w:rPr>
      <w:tblPr/>
      <w:tcPr>
        <w:tcBorders>
          <w:bottom w:val="single" w:sz="4" w:space="0" w:color="F7BA80" w:themeColor="accent4" w:themeTint="99"/>
        </w:tcBorders>
      </w:tcPr>
    </w:tblStylePr>
    <w:tblStylePr w:type="lastRow">
      <w:rPr>
        <w:b/>
        <w:bCs/>
      </w:rPr>
      <w:tblPr/>
      <w:tcPr>
        <w:tcBorders>
          <w:top w:val="sing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1-50">
    <w:name w:val="List Table 1 Light Accent 5"/>
    <w:basedOn w:val="a3"/>
    <w:uiPriority w:val="46"/>
    <w:rsid w:val="00572222"/>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0">
    <w:name w:val="List Table 1 Light Accent 6"/>
    <w:basedOn w:val="a3"/>
    <w:uiPriority w:val="46"/>
    <w:rsid w:val="00572222"/>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f8">
    <w:name w:val="List Table 2"/>
    <w:basedOn w:val="a3"/>
    <w:uiPriority w:val="47"/>
    <w:rsid w:val="00572222"/>
    <w:pPr>
      <w:spacing w:after="0"/>
    </w:pPr>
    <w:tblPr>
      <w:tblStyleRowBandSize w:val="1"/>
      <w:tblStyleColBandSize w:val="1"/>
      <w:tblBorders>
        <w:top w:val="single" w:sz="4" w:space="0" w:color="7B7B77" w:themeColor="text1" w:themeTint="99"/>
        <w:bottom w:val="single" w:sz="4" w:space="0" w:color="7B7B77" w:themeColor="text1" w:themeTint="99"/>
        <w:insideH w:val="single" w:sz="4" w:space="0" w:color="7B7B77"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2-10">
    <w:name w:val="List Table 2 Accent 1"/>
    <w:basedOn w:val="a3"/>
    <w:uiPriority w:val="47"/>
    <w:rsid w:val="00572222"/>
    <w:pPr>
      <w:spacing w:after="0"/>
    </w:pPr>
    <w:tblPr>
      <w:tblStyleRowBandSize w:val="1"/>
      <w:tblStyleColBandSize w:val="1"/>
      <w:tblBorders>
        <w:top w:val="single" w:sz="4" w:space="0" w:color="F08598" w:themeColor="accent1" w:themeTint="99"/>
        <w:bottom w:val="single" w:sz="4" w:space="0" w:color="F08598" w:themeColor="accent1" w:themeTint="99"/>
        <w:insideH w:val="single" w:sz="4" w:space="0" w:color="F0859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2-20">
    <w:name w:val="List Table 2 Accent 2"/>
    <w:basedOn w:val="a3"/>
    <w:uiPriority w:val="47"/>
    <w:rsid w:val="00572222"/>
    <w:pPr>
      <w:spacing w:after="0"/>
    </w:pPr>
    <w:tblPr>
      <w:tblStyleRowBandSize w:val="1"/>
      <w:tblStyleColBandSize w:val="1"/>
      <w:tblBorders>
        <w:top w:val="single" w:sz="4" w:space="0" w:color="4CCFFF" w:themeColor="accent2" w:themeTint="99"/>
        <w:bottom w:val="single" w:sz="4" w:space="0" w:color="4CCFFF" w:themeColor="accent2" w:themeTint="99"/>
        <w:insideH w:val="single" w:sz="4" w:space="0" w:color="4CC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2-30">
    <w:name w:val="List Table 2 Accent 3"/>
    <w:basedOn w:val="a3"/>
    <w:uiPriority w:val="47"/>
    <w:rsid w:val="00572222"/>
    <w:pPr>
      <w:spacing w:after="0"/>
    </w:pPr>
    <w:tblPr>
      <w:tblStyleRowBandSize w:val="1"/>
      <w:tblStyleColBandSize w:val="1"/>
      <w:tblBorders>
        <w:top w:val="single" w:sz="4" w:space="0" w:color="F6F4F0" w:themeColor="accent3" w:themeTint="99"/>
        <w:bottom w:val="single" w:sz="4" w:space="0" w:color="F6F4F0" w:themeColor="accent3" w:themeTint="99"/>
        <w:insideH w:val="single" w:sz="4" w:space="0" w:color="F6F4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2-40">
    <w:name w:val="List Table 2 Accent 4"/>
    <w:basedOn w:val="a3"/>
    <w:uiPriority w:val="47"/>
    <w:rsid w:val="00572222"/>
    <w:pPr>
      <w:spacing w:after="0"/>
    </w:pPr>
    <w:tblPr>
      <w:tblStyleRowBandSize w:val="1"/>
      <w:tblStyleColBandSize w:val="1"/>
      <w:tblBorders>
        <w:top w:val="single" w:sz="4" w:space="0" w:color="F7BA80" w:themeColor="accent4" w:themeTint="99"/>
        <w:bottom w:val="single" w:sz="4" w:space="0" w:color="F7BA80" w:themeColor="accent4" w:themeTint="99"/>
        <w:insideH w:val="single" w:sz="4" w:space="0" w:color="F7BA8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2-50">
    <w:name w:val="List Table 2 Accent 5"/>
    <w:basedOn w:val="a3"/>
    <w:uiPriority w:val="47"/>
    <w:rsid w:val="00572222"/>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0">
    <w:name w:val="List Table 2 Accent 6"/>
    <w:basedOn w:val="a3"/>
    <w:uiPriority w:val="47"/>
    <w:rsid w:val="00572222"/>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f2">
    <w:name w:val="List Table 3"/>
    <w:basedOn w:val="a3"/>
    <w:uiPriority w:val="48"/>
    <w:rsid w:val="00572222"/>
    <w:pPr>
      <w:spacing w:after="0"/>
    </w:pPr>
    <w:tblPr>
      <w:tblStyleRowBandSize w:val="1"/>
      <w:tblStyleColBandSize w:val="1"/>
      <w:tblBorders>
        <w:top w:val="single" w:sz="4" w:space="0" w:color="212120" w:themeColor="text1"/>
        <w:left w:val="single" w:sz="4" w:space="0" w:color="212120" w:themeColor="text1"/>
        <w:bottom w:val="single" w:sz="4" w:space="0" w:color="212120" w:themeColor="text1"/>
        <w:right w:val="single" w:sz="4" w:space="0" w:color="212120" w:themeColor="text1"/>
      </w:tblBorders>
    </w:tblPr>
    <w:tblStylePr w:type="firstRow">
      <w:rPr>
        <w:b/>
        <w:bCs/>
        <w:color w:val="FFFFFF" w:themeColor="background1"/>
      </w:rPr>
      <w:tblPr/>
      <w:tcPr>
        <w:shd w:val="clear" w:color="auto" w:fill="212120" w:themeFill="text1"/>
      </w:tcPr>
    </w:tblStylePr>
    <w:tblStylePr w:type="lastRow">
      <w:rPr>
        <w:b/>
        <w:bCs/>
      </w:rPr>
      <w:tblPr/>
      <w:tcPr>
        <w:tcBorders>
          <w:top w:val="double" w:sz="4" w:space="0" w:color="2121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2120" w:themeColor="text1"/>
          <w:right w:val="single" w:sz="4" w:space="0" w:color="212120" w:themeColor="text1"/>
        </w:tcBorders>
      </w:tcPr>
    </w:tblStylePr>
    <w:tblStylePr w:type="band1Horz">
      <w:tblPr/>
      <w:tcPr>
        <w:tcBorders>
          <w:top w:val="single" w:sz="4" w:space="0" w:color="212120" w:themeColor="text1"/>
          <w:bottom w:val="single" w:sz="4" w:space="0" w:color="2121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2120" w:themeColor="text1"/>
          <w:left w:val="nil"/>
        </w:tcBorders>
      </w:tcPr>
    </w:tblStylePr>
    <w:tblStylePr w:type="swCell">
      <w:tblPr/>
      <w:tcPr>
        <w:tcBorders>
          <w:top w:val="double" w:sz="4" w:space="0" w:color="212120" w:themeColor="text1"/>
          <w:right w:val="nil"/>
        </w:tcBorders>
      </w:tcPr>
    </w:tblStylePr>
  </w:style>
  <w:style w:type="table" w:styleId="3-10">
    <w:name w:val="List Table 3 Accent 1"/>
    <w:basedOn w:val="a3"/>
    <w:uiPriority w:val="48"/>
    <w:rsid w:val="00572222"/>
    <w:pPr>
      <w:spacing w:after="0"/>
    </w:pPr>
    <w:tblPr>
      <w:tblStyleRowBandSize w:val="1"/>
      <w:tblStyleColBandSize w:val="1"/>
      <w:tblBorders>
        <w:top w:val="single" w:sz="4" w:space="0" w:color="E73454" w:themeColor="accent1"/>
        <w:left w:val="single" w:sz="4" w:space="0" w:color="E73454" w:themeColor="accent1"/>
        <w:bottom w:val="single" w:sz="4" w:space="0" w:color="E73454" w:themeColor="accent1"/>
        <w:right w:val="single" w:sz="4" w:space="0" w:color="E73454" w:themeColor="accent1"/>
      </w:tblBorders>
    </w:tblPr>
    <w:tblStylePr w:type="firstRow">
      <w:rPr>
        <w:b/>
        <w:bCs/>
        <w:color w:val="FFFFFF" w:themeColor="background1"/>
      </w:rPr>
      <w:tblPr/>
      <w:tcPr>
        <w:shd w:val="clear" w:color="auto" w:fill="E73454" w:themeFill="accent1"/>
      </w:tcPr>
    </w:tblStylePr>
    <w:tblStylePr w:type="lastRow">
      <w:rPr>
        <w:b/>
        <w:bCs/>
      </w:rPr>
      <w:tblPr/>
      <w:tcPr>
        <w:tcBorders>
          <w:top w:val="double" w:sz="4" w:space="0" w:color="E7345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3454" w:themeColor="accent1"/>
          <w:right w:val="single" w:sz="4" w:space="0" w:color="E73454" w:themeColor="accent1"/>
        </w:tcBorders>
      </w:tcPr>
    </w:tblStylePr>
    <w:tblStylePr w:type="band1Horz">
      <w:tblPr/>
      <w:tcPr>
        <w:tcBorders>
          <w:top w:val="single" w:sz="4" w:space="0" w:color="E73454" w:themeColor="accent1"/>
          <w:bottom w:val="single" w:sz="4" w:space="0" w:color="E7345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3454" w:themeColor="accent1"/>
          <w:left w:val="nil"/>
        </w:tcBorders>
      </w:tcPr>
    </w:tblStylePr>
    <w:tblStylePr w:type="swCell">
      <w:tblPr/>
      <w:tcPr>
        <w:tcBorders>
          <w:top w:val="double" w:sz="4" w:space="0" w:color="E73454" w:themeColor="accent1"/>
          <w:right w:val="nil"/>
        </w:tcBorders>
      </w:tcPr>
    </w:tblStylePr>
  </w:style>
  <w:style w:type="table" w:styleId="3-20">
    <w:name w:val="List Table 3 Accent 2"/>
    <w:basedOn w:val="a3"/>
    <w:uiPriority w:val="48"/>
    <w:rsid w:val="00572222"/>
    <w:pPr>
      <w:spacing w:after="0"/>
    </w:pPr>
    <w:tblPr>
      <w:tblStyleRowBandSize w:val="1"/>
      <w:tblStyleColBandSize w:val="1"/>
      <w:tblBorders>
        <w:top w:val="single" w:sz="4" w:space="0" w:color="009DD5" w:themeColor="accent2"/>
        <w:left w:val="single" w:sz="4" w:space="0" w:color="009DD5" w:themeColor="accent2"/>
        <w:bottom w:val="single" w:sz="4" w:space="0" w:color="009DD5" w:themeColor="accent2"/>
        <w:right w:val="single" w:sz="4" w:space="0" w:color="009DD5" w:themeColor="accent2"/>
      </w:tblBorders>
    </w:tblPr>
    <w:tblStylePr w:type="firstRow">
      <w:rPr>
        <w:b/>
        <w:bCs/>
        <w:color w:val="FFFFFF" w:themeColor="background1"/>
      </w:rPr>
      <w:tblPr/>
      <w:tcPr>
        <w:shd w:val="clear" w:color="auto" w:fill="009DD5" w:themeFill="accent2"/>
      </w:tcPr>
    </w:tblStylePr>
    <w:tblStylePr w:type="lastRow">
      <w:rPr>
        <w:b/>
        <w:bCs/>
      </w:rPr>
      <w:tblPr/>
      <w:tcPr>
        <w:tcBorders>
          <w:top w:val="double" w:sz="4" w:space="0" w:color="009D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5" w:themeColor="accent2"/>
          <w:right w:val="single" w:sz="4" w:space="0" w:color="009DD5" w:themeColor="accent2"/>
        </w:tcBorders>
      </w:tcPr>
    </w:tblStylePr>
    <w:tblStylePr w:type="band1Horz">
      <w:tblPr/>
      <w:tcPr>
        <w:tcBorders>
          <w:top w:val="single" w:sz="4" w:space="0" w:color="009DD5" w:themeColor="accent2"/>
          <w:bottom w:val="single" w:sz="4" w:space="0" w:color="009D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5" w:themeColor="accent2"/>
          <w:left w:val="nil"/>
        </w:tcBorders>
      </w:tcPr>
    </w:tblStylePr>
    <w:tblStylePr w:type="swCell">
      <w:tblPr/>
      <w:tcPr>
        <w:tcBorders>
          <w:top w:val="double" w:sz="4" w:space="0" w:color="009DD5" w:themeColor="accent2"/>
          <w:right w:val="nil"/>
        </w:tcBorders>
      </w:tcPr>
    </w:tblStylePr>
  </w:style>
  <w:style w:type="table" w:styleId="3-30">
    <w:name w:val="List Table 3 Accent 3"/>
    <w:basedOn w:val="a3"/>
    <w:uiPriority w:val="48"/>
    <w:rsid w:val="00572222"/>
    <w:pPr>
      <w:spacing w:after="0"/>
    </w:pPr>
    <w:tblPr>
      <w:tblStyleRowBandSize w:val="1"/>
      <w:tblStyleColBandSize w:val="1"/>
      <w:tblBorders>
        <w:top w:val="single" w:sz="4" w:space="0" w:color="F1EEE7" w:themeColor="accent3"/>
        <w:left w:val="single" w:sz="4" w:space="0" w:color="F1EEE7" w:themeColor="accent3"/>
        <w:bottom w:val="single" w:sz="4" w:space="0" w:color="F1EEE7" w:themeColor="accent3"/>
        <w:right w:val="single" w:sz="4" w:space="0" w:color="F1EEE7" w:themeColor="accent3"/>
      </w:tblBorders>
    </w:tblPr>
    <w:tblStylePr w:type="firstRow">
      <w:rPr>
        <w:b/>
        <w:bCs/>
        <w:color w:val="FFFFFF" w:themeColor="background1"/>
      </w:rPr>
      <w:tblPr/>
      <w:tcPr>
        <w:shd w:val="clear" w:color="auto" w:fill="F1EEE7" w:themeFill="accent3"/>
      </w:tcPr>
    </w:tblStylePr>
    <w:tblStylePr w:type="lastRow">
      <w:rPr>
        <w:b/>
        <w:bCs/>
      </w:rPr>
      <w:tblPr/>
      <w:tcPr>
        <w:tcBorders>
          <w:top w:val="double" w:sz="4" w:space="0" w:color="F1EEE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EEE7" w:themeColor="accent3"/>
          <w:right w:val="single" w:sz="4" w:space="0" w:color="F1EEE7" w:themeColor="accent3"/>
        </w:tcBorders>
      </w:tcPr>
    </w:tblStylePr>
    <w:tblStylePr w:type="band1Horz">
      <w:tblPr/>
      <w:tcPr>
        <w:tcBorders>
          <w:top w:val="single" w:sz="4" w:space="0" w:color="F1EEE7" w:themeColor="accent3"/>
          <w:bottom w:val="single" w:sz="4" w:space="0" w:color="F1EEE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EEE7" w:themeColor="accent3"/>
          <w:left w:val="nil"/>
        </w:tcBorders>
      </w:tcPr>
    </w:tblStylePr>
    <w:tblStylePr w:type="swCell">
      <w:tblPr/>
      <w:tcPr>
        <w:tcBorders>
          <w:top w:val="double" w:sz="4" w:space="0" w:color="F1EEE7" w:themeColor="accent3"/>
          <w:right w:val="nil"/>
        </w:tcBorders>
      </w:tcPr>
    </w:tblStylePr>
  </w:style>
  <w:style w:type="table" w:styleId="3-40">
    <w:name w:val="List Table 3 Accent 4"/>
    <w:basedOn w:val="a3"/>
    <w:uiPriority w:val="48"/>
    <w:rsid w:val="00572222"/>
    <w:pPr>
      <w:spacing w:after="0"/>
    </w:pPr>
    <w:tblPr>
      <w:tblStyleRowBandSize w:val="1"/>
      <w:tblStyleColBandSize w:val="1"/>
      <w:tblBorders>
        <w:top w:val="single" w:sz="4" w:space="0" w:color="F28D2C" w:themeColor="accent4"/>
        <w:left w:val="single" w:sz="4" w:space="0" w:color="F28D2C" w:themeColor="accent4"/>
        <w:bottom w:val="single" w:sz="4" w:space="0" w:color="F28D2C" w:themeColor="accent4"/>
        <w:right w:val="single" w:sz="4" w:space="0" w:color="F28D2C" w:themeColor="accent4"/>
      </w:tblBorders>
    </w:tblPr>
    <w:tblStylePr w:type="firstRow">
      <w:rPr>
        <w:b/>
        <w:bCs/>
        <w:color w:val="FFFFFF" w:themeColor="background1"/>
      </w:rPr>
      <w:tblPr/>
      <w:tcPr>
        <w:shd w:val="clear" w:color="auto" w:fill="F28D2C" w:themeFill="accent4"/>
      </w:tcPr>
    </w:tblStylePr>
    <w:tblStylePr w:type="lastRow">
      <w:rPr>
        <w:b/>
        <w:bCs/>
      </w:rPr>
      <w:tblPr/>
      <w:tcPr>
        <w:tcBorders>
          <w:top w:val="double" w:sz="4" w:space="0" w:color="F28D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D2C" w:themeColor="accent4"/>
          <w:right w:val="single" w:sz="4" w:space="0" w:color="F28D2C" w:themeColor="accent4"/>
        </w:tcBorders>
      </w:tcPr>
    </w:tblStylePr>
    <w:tblStylePr w:type="band1Horz">
      <w:tblPr/>
      <w:tcPr>
        <w:tcBorders>
          <w:top w:val="single" w:sz="4" w:space="0" w:color="F28D2C" w:themeColor="accent4"/>
          <w:bottom w:val="single" w:sz="4" w:space="0" w:color="F28D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D2C" w:themeColor="accent4"/>
          <w:left w:val="nil"/>
        </w:tcBorders>
      </w:tcPr>
    </w:tblStylePr>
    <w:tblStylePr w:type="swCell">
      <w:tblPr/>
      <w:tcPr>
        <w:tcBorders>
          <w:top w:val="double" w:sz="4" w:space="0" w:color="F28D2C" w:themeColor="accent4"/>
          <w:right w:val="nil"/>
        </w:tcBorders>
      </w:tcPr>
    </w:tblStylePr>
  </w:style>
  <w:style w:type="table" w:styleId="3-50">
    <w:name w:val="List Table 3 Accent 5"/>
    <w:basedOn w:val="a3"/>
    <w:uiPriority w:val="48"/>
    <w:rsid w:val="00572222"/>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3"/>
    <w:uiPriority w:val="48"/>
    <w:rsid w:val="00572222"/>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7">
    <w:name w:val="List Table 4"/>
    <w:basedOn w:val="a3"/>
    <w:uiPriority w:val="49"/>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tblBorders>
    </w:tblPr>
    <w:tblStylePr w:type="firstRow">
      <w:rPr>
        <w:b/>
        <w:bCs/>
        <w:color w:val="FFFFFF" w:themeColor="background1"/>
      </w:rPr>
      <w:tblPr/>
      <w:tcPr>
        <w:tcBorders>
          <w:top w:val="single" w:sz="4" w:space="0" w:color="212120" w:themeColor="text1"/>
          <w:left w:val="single" w:sz="4" w:space="0" w:color="212120" w:themeColor="text1"/>
          <w:bottom w:val="single" w:sz="4" w:space="0" w:color="212120" w:themeColor="text1"/>
          <w:right w:val="single" w:sz="4" w:space="0" w:color="212120" w:themeColor="text1"/>
          <w:insideH w:val="nil"/>
        </w:tcBorders>
        <w:shd w:val="clear" w:color="auto" w:fill="212120" w:themeFill="text1"/>
      </w:tcPr>
    </w:tblStylePr>
    <w:tblStylePr w:type="lastRow">
      <w:rPr>
        <w:b/>
        <w:bCs/>
      </w:rPr>
      <w:tblPr/>
      <w:tcPr>
        <w:tcBorders>
          <w:top w:val="doub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4-10">
    <w:name w:val="List Table 4 Accent 1"/>
    <w:basedOn w:val="a3"/>
    <w:uiPriority w:val="49"/>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tblBorders>
    </w:tblPr>
    <w:tblStylePr w:type="firstRow">
      <w:rPr>
        <w:b/>
        <w:bCs/>
        <w:color w:val="FFFFFF" w:themeColor="background1"/>
      </w:rPr>
      <w:tblPr/>
      <w:tcPr>
        <w:tcBorders>
          <w:top w:val="single" w:sz="4" w:space="0" w:color="E73454" w:themeColor="accent1"/>
          <w:left w:val="single" w:sz="4" w:space="0" w:color="E73454" w:themeColor="accent1"/>
          <w:bottom w:val="single" w:sz="4" w:space="0" w:color="E73454" w:themeColor="accent1"/>
          <w:right w:val="single" w:sz="4" w:space="0" w:color="E73454" w:themeColor="accent1"/>
          <w:insideH w:val="nil"/>
        </w:tcBorders>
        <w:shd w:val="clear" w:color="auto" w:fill="E73454" w:themeFill="accent1"/>
      </w:tcPr>
    </w:tblStylePr>
    <w:tblStylePr w:type="lastRow">
      <w:rPr>
        <w:b/>
        <w:bCs/>
      </w:rPr>
      <w:tblPr/>
      <w:tcPr>
        <w:tcBorders>
          <w:top w:val="doub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4-20">
    <w:name w:val="List Table 4 Accent 2"/>
    <w:basedOn w:val="a3"/>
    <w:uiPriority w:val="49"/>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tblBorders>
    </w:tblPr>
    <w:tblStylePr w:type="firstRow">
      <w:rPr>
        <w:b/>
        <w:bCs/>
        <w:color w:val="FFFFFF" w:themeColor="background1"/>
      </w:rPr>
      <w:tblPr/>
      <w:tcPr>
        <w:tcBorders>
          <w:top w:val="single" w:sz="4" w:space="0" w:color="009DD5" w:themeColor="accent2"/>
          <w:left w:val="single" w:sz="4" w:space="0" w:color="009DD5" w:themeColor="accent2"/>
          <w:bottom w:val="single" w:sz="4" w:space="0" w:color="009DD5" w:themeColor="accent2"/>
          <w:right w:val="single" w:sz="4" w:space="0" w:color="009DD5" w:themeColor="accent2"/>
          <w:insideH w:val="nil"/>
        </w:tcBorders>
        <w:shd w:val="clear" w:color="auto" w:fill="009DD5" w:themeFill="accent2"/>
      </w:tcPr>
    </w:tblStylePr>
    <w:tblStylePr w:type="lastRow">
      <w:rPr>
        <w:b/>
        <w:bCs/>
      </w:rPr>
      <w:tblPr/>
      <w:tcPr>
        <w:tcBorders>
          <w:top w:val="doub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4-30">
    <w:name w:val="List Table 4 Accent 3"/>
    <w:basedOn w:val="a3"/>
    <w:uiPriority w:val="49"/>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tblBorders>
    </w:tblPr>
    <w:tblStylePr w:type="firstRow">
      <w:rPr>
        <w:b/>
        <w:bCs/>
        <w:color w:val="FFFFFF" w:themeColor="background1"/>
      </w:rPr>
      <w:tblPr/>
      <w:tcPr>
        <w:tcBorders>
          <w:top w:val="single" w:sz="4" w:space="0" w:color="F1EEE7" w:themeColor="accent3"/>
          <w:left w:val="single" w:sz="4" w:space="0" w:color="F1EEE7" w:themeColor="accent3"/>
          <w:bottom w:val="single" w:sz="4" w:space="0" w:color="F1EEE7" w:themeColor="accent3"/>
          <w:right w:val="single" w:sz="4" w:space="0" w:color="F1EEE7" w:themeColor="accent3"/>
          <w:insideH w:val="nil"/>
        </w:tcBorders>
        <w:shd w:val="clear" w:color="auto" w:fill="F1EEE7" w:themeFill="accent3"/>
      </w:tcPr>
    </w:tblStylePr>
    <w:tblStylePr w:type="lastRow">
      <w:rPr>
        <w:b/>
        <w:bCs/>
      </w:rPr>
      <w:tblPr/>
      <w:tcPr>
        <w:tcBorders>
          <w:top w:val="doub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4-40">
    <w:name w:val="List Table 4 Accent 4"/>
    <w:basedOn w:val="a3"/>
    <w:uiPriority w:val="49"/>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tblBorders>
    </w:tblPr>
    <w:tblStylePr w:type="firstRow">
      <w:rPr>
        <w:b/>
        <w:bCs/>
        <w:color w:val="FFFFFF" w:themeColor="background1"/>
      </w:rPr>
      <w:tblPr/>
      <w:tcPr>
        <w:tcBorders>
          <w:top w:val="single" w:sz="4" w:space="0" w:color="F28D2C" w:themeColor="accent4"/>
          <w:left w:val="single" w:sz="4" w:space="0" w:color="F28D2C" w:themeColor="accent4"/>
          <w:bottom w:val="single" w:sz="4" w:space="0" w:color="F28D2C" w:themeColor="accent4"/>
          <w:right w:val="single" w:sz="4" w:space="0" w:color="F28D2C" w:themeColor="accent4"/>
          <w:insideH w:val="nil"/>
        </w:tcBorders>
        <w:shd w:val="clear" w:color="auto" w:fill="F28D2C" w:themeFill="accent4"/>
      </w:tcPr>
    </w:tblStylePr>
    <w:tblStylePr w:type="lastRow">
      <w:rPr>
        <w:b/>
        <w:bCs/>
      </w:rPr>
      <w:tblPr/>
      <w:tcPr>
        <w:tcBorders>
          <w:top w:val="doub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4-50">
    <w:name w:val="List Table 4 Accent 5"/>
    <w:basedOn w:val="a3"/>
    <w:uiPriority w:val="49"/>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List Table 4 Accent 6"/>
    <w:basedOn w:val="a3"/>
    <w:uiPriority w:val="49"/>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7">
    <w:name w:val="List Table 5 Dark"/>
    <w:basedOn w:val="a3"/>
    <w:uiPriority w:val="50"/>
    <w:rsid w:val="00572222"/>
    <w:pPr>
      <w:spacing w:after="0"/>
    </w:pPr>
    <w:rPr>
      <w:color w:val="FFFFFF" w:themeColor="background1"/>
    </w:rPr>
    <w:tblPr>
      <w:tblStyleRowBandSize w:val="1"/>
      <w:tblStyleColBandSize w:val="1"/>
      <w:tblBorders>
        <w:top w:val="single" w:sz="24" w:space="0" w:color="212120" w:themeColor="text1"/>
        <w:left w:val="single" w:sz="24" w:space="0" w:color="212120" w:themeColor="text1"/>
        <w:bottom w:val="single" w:sz="24" w:space="0" w:color="212120" w:themeColor="text1"/>
        <w:right w:val="single" w:sz="24" w:space="0" w:color="212120" w:themeColor="text1"/>
      </w:tblBorders>
    </w:tblPr>
    <w:tcPr>
      <w:shd w:val="clear" w:color="auto" w:fill="2121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3"/>
    <w:uiPriority w:val="50"/>
    <w:rsid w:val="00572222"/>
    <w:pPr>
      <w:spacing w:after="0"/>
    </w:pPr>
    <w:rPr>
      <w:color w:val="FFFFFF" w:themeColor="background1"/>
    </w:rPr>
    <w:tblPr>
      <w:tblStyleRowBandSize w:val="1"/>
      <w:tblStyleColBandSize w:val="1"/>
      <w:tblBorders>
        <w:top w:val="single" w:sz="24" w:space="0" w:color="E73454" w:themeColor="accent1"/>
        <w:left w:val="single" w:sz="24" w:space="0" w:color="E73454" w:themeColor="accent1"/>
        <w:bottom w:val="single" w:sz="24" w:space="0" w:color="E73454" w:themeColor="accent1"/>
        <w:right w:val="single" w:sz="24" w:space="0" w:color="E73454" w:themeColor="accent1"/>
      </w:tblBorders>
    </w:tblPr>
    <w:tcPr>
      <w:shd w:val="clear" w:color="auto" w:fill="E7345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3"/>
    <w:uiPriority w:val="50"/>
    <w:rsid w:val="00572222"/>
    <w:pPr>
      <w:spacing w:after="0"/>
    </w:pPr>
    <w:rPr>
      <w:color w:val="FFFFFF" w:themeColor="background1"/>
    </w:rPr>
    <w:tblPr>
      <w:tblStyleRowBandSize w:val="1"/>
      <w:tblStyleColBandSize w:val="1"/>
      <w:tblBorders>
        <w:top w:val="single" w:sz="24" w:space="0" w:color="009DD5" w:themeColor="accent2"/>
        <w:left w:val="single" w:sz="24" w:space="0" w:color="009DD5" w:themeColor="accent2"/>
        <w:bottom w:val="single" w:sz="24" w:space="0" w:color="009DD5" w:themeColor="accent2"/>
        <w:right w:val="single" w:sz="24" w:space="0" w:color="009DD5" w:themeColor="accent2"/>
      </w:tblBorders>
    </w:tblPr>
    <w:tcPr>
      <w:shd w:val="clear" w:color="auto" w:fill="009DD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3"/>
    <w:uiPriority w:val="50"/>
    <w:rsid w:val="00572222"/>
    <w:pPr>
      <w:spacing w:after="0"/>
    </w:pPr>
    <w:rPr>
      <w:color w:val="FFFFFF" w:themeColor="background1"/>
    </w:rPr>
    <w:tblPr>
      <w:tblStyleRowBandSize w:val="1"/>
      <w:tblStyleColBandSize w:val="1"/>
      <w:tblBorders>
        <w:top w:val="single" w:sz="24" w:space="0" w:color="F1EEE7" w:themeColor="accent3"/>
        <w:left w:val="single" w:sz="24" w:space="0" w:color="F1EEE7" w:themeColor="accent3"/>
        <w:bottom w:val="single" w:sz="24" w:space="0" w:color="F1EEE7" w:themeColor="accent3"/>
        <w:right w:val="single" w:sz="24" w:space="0" w:color="F1EEE7" w:themeColor="accent3"/>
      </w:tblBorders>
    </w:tblPr>
    <w:tcPr>
      <w:shd w:val="clear" w:color="auto" w:fill="F1EEE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572222"/>
    <w:pPr>
      <w:spacing w:after="0"/>
    </w:pPr>
    <w:rPr>
      <w:color w:val="FFFFFF" w:themeColor="background1"/>
    </w:rPr>
    <w:tblPr>
      <w:tblStyleRowBandSize w:val="1"/>
      <w:tblStyleColBandSize w:val="1"/>
      <w:tblBorders>
        <w:top w:val="single" w:sz="24" w:space="0" w:color="F28D2C" w:themeColor="accent4"/>
        <w:left w:val="single" w:sz="24" w:space="0" w:color="F28D2C" w:themeColor="accent4"/>
        <w:bottom w:val="single" w:sz="24" w:space="0" w:color="F28D2C" w:themeColor="accent4"/>
        <w:right w:val="single" w:sz="24" w:space="0" w:color="F28D2C" w:themeColor="accent4"/>
      </w:tblBorders>
    </w:tblPr>
    <w:tcPr>
      <w:shd w:val="clear" w:color="auto" w:fill="F28D2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572222"/>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572222"/>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3"/>
    <w:uiPriority w:val="51"/>
    <w:rsid w:val="00572222"/>
    <w:pPr>
      <w:spacing w:after="0"/>
    </w:pPr>
    <w:tblPr>
      <w:tblStyleRowBandSize w:val="1"/>
      <w:tblStyleColBandSize w:val="1"/>
      <w:tblBorders>
        <w:top w:val="single" w:sz="4" w:space="0" w:color="212120" w:themeColor="text1"/>
        <w:bottom w:val="single" w:sz="4" w:space="0" w:color="212120" w:themeColor="text1"/>
      </w:tblBorders>
    </w:tblPr>
    <w:tblStylePr w:type="firstRow">
      <w:rPr>
        <w:b/>
        <w:bCs/>
      </w:rPr>
      <w:tblPr/>
      <w:tcPr>
        <w:tcBorders>
          <w:bottom w:val="single" w:sz="4" w:space="0" w:color="212120" w:themeColor="text1"/>
        </w:tcBorders>
      </w:tcPr>
    </w:tblStylePr>
    <w:tblStylePr w:type="lastRow">
      <w:rPr>
        <w:b/>
        <w:bCs/>
      </w:rPr>
      <w:tblPr/>
      <w:tcPr>
        <w:tcBorders>
          <w:top w:val="double" w:sz="4" w:space="0" w:color="212120" w:themeColor="text1"/>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6-10">
    <w:name w:val="List Table 6 Colorful Accent 1"/>
    <w:basedOn w:val="a3"/>
    <w:uiPriority w:val="51"/>
    <w:rsid w:val="00572222"/>
    <w:pPr>
      <w:spacing w:after="0"/>
    </w:pPr>
    <w:rPr>
      <w:color w:val="BD1633" w:themeColor="accent1" w:themeShade="BF"/>
    </w:rPr>
    <w:tblPr>
      <w:tblStyleRowBandSize w:val="1"/>
      <w:tblStyleColBandSize w:val="1"/>
      <w:tblBorders>
        <w:top w:val="single" w:sz="4" w:space="0" w:color="E73454" w:themeColor="accent1"/>
        <w:bottom w:val="single" w:sz="4" w:space="0" w:color="E73454" w:themeColor="accent1"/>
      </w:tblBorders>
    </w:tblPr>
    <w:tblStylePr w:type="firstRow">
      <w:rPr>
        <w:b/>
        <w:bCs/>
      </w:rPr>
      <w:tblPr/>
      <w:tcPr>
        <w:tcBorders>
          <w:bottom w:val="single" w:sz="4" w:space="0" w:color="E73454" w:themeColor="accent1"/>
        </w:tcBorders>
      </w:tcPr>
    </w:tblStylePr>
    <w:tblStylePr w:type="lastRow">
      <w:rPr>
        <w:b/>
        <w:bCs/>
      </w:rPr>
      <w:tblPr/>
      <w:tcPr>
        <w:tcBorders>
          <w:top w:val="double" w:sz="4" w:space="0" w:color="E73454" w:themeColor="accent1"/>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6-20">
    <w:name w:val="List Table 6 Colorful Accent 2"/>
    <w:basedOn w:val="a3"/>
    <w:uiPriority w:val="51"/>
    <w:rsid w:val="00572222"/>
    <w:pPr>
      <w:spacing w:after="0"/>
    </w:pPr>
    <w:rPr>
      <w:color w:val="00749F" w:themeColor="accent2" w:themeShade="BF"/>
    </w:rPr>
    <w:tblPr>
      <w:tblStyleRowBandSize w:val="1"/>
      <w:tblStyleColBandSize w:val="1"/>
      <w:tblBorders>
        <w:top w:val="single" w:sz="4" w:space="0" w:color="009DD5" w:themeColor="accent2"/>
        <w:bottom w:val="single" w:sz="4" w:space="0" w:color="009DD5" w:themeColor="accent2"/>
      </w:tblBorders>
    </w:tblPr>
    <w:tblStylePr w:type="firstRow">
      <w:rPr>
        <w:b/>
        <w:bCs/>
      </w:rPr>
      <w:tblPr/>
      <w:tcPr>
        <w:tcBorders>
          <w:bottom w:val="single" w:sz="4" w:space="0" w:color="009DD5" w:themeColor="accent2"/>
        </w:tcBorders>
      </w:tcPr>
    </w:tblStylePr>
    <w:tblStylePr w:type="lastRow">
      <w:rPr>
        <w:b/>
        <w:bCs/>
      </w:rPr>
      <w:tblPr/>
      <w:tcPr>
        <w:tcBorders>
          <w:top w:val="double" w:sz="4" w:space="0" w:color="009DD5" w:themeColor="accent2"/>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6-30">
    <w:name w:val="List Table 6 Colorful Accent 3"/>
    <w:basedOn w:val="a3"/>
    <w:uiPriority w:val="51"/>
    <w:rsid w:val="00572222"/>
    <w:pPr>
      <w:spacing w:after="0"/>
    </w:pPr>
    <w:rPr>
      <w:color w:val="C5B89C" w:themeColor="accent3" w:themeShade="BF"/>
    </w:rPr>
    <w:tblPr>
      <w:tblStyleRowBandSize w:val="1"/>
      <w:tblStyleColBandSize w:val="1"/>
      <w:tblBorders>
        <w:top w:val="single" w:sz="4" w:space="0" w:color="F1EEE7" w:themeColor="accent3"/>
        <w:bottom w:val="single" w:sz="4" w:space="0" w:color="F1EEE7" w:themeColor="accent3"/>
      </w:tblBorders>
    </w:tblPr>
    <w:tblStylePr w:type="firstRow">
      <w:rPr>
        <w:b/>
        <w:bCs/>
      </w:rPr>
      <w:tblPr/>
      <w:tcPr>
        <w:tcBorders>
          <w:bottom w:val="single" w:sz="4" w:space="0" w:color="F1EEE7" w:themeColor="accent3"/>
        </w:tcBorders>
      </w:tcPr>
    </w:tblStylePr>
    <w:tblStylePr w:type="lastRow">
      <w:rPr>
        <w:b/>
        <w:bCs/>
      </w:rPr>
      <w:tblPr/>
      <w:tcPr>
        <w:tcBorders>
          <w:top w:val="double" w:sz="4" w:space="0" w:color="F1EEE7" w:themeColor="accent3"/>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6-40">
    <w:name w:val="List Table 6 Colorful Accent 4"/>
    <w:basedOn w:val="a3"/>
    <w:uiPriority w:val="51"/>
    <w:rsid w:val="00572222"/>
    <w:pPr>
      <w:spacing w:after="0"/>
    </w:pPr>
    <w:rPr>
      <w:color w:val="C9680C" w:themeColor="accent4" w:themeShade="BF"/>
    </w:rPr>
    <w:tblPr>
      <w:tblStyleRowBandSize w:val="1"/>
      <w:tblStyleColBandSize w:val="1"/>
      <w:tblBorders>
        <w:top w:val="single" w:sz="4" w:space="0" w:color="F28D2C" w:themeColor="accent4"/>
        <w:bottom w:val="single" w:sz="4" w:space="0" w:color="F28D2C" w:themeColor="accent4"/>
      </w:tblBorders>
    </w:tblPr>
    <w:tblStylePr w:type="firstRow">
      <w:rPr>
        <w:b/>
        <w:bCs/>
      </w:rPr>
      <w:tblPr/>
      <w:tcPr>
        <w:tcBorders>
          <w:bottom w:val="single" w:sz="4" w:space="0" w:color="F28D2C" w:themeColor="accent4"/>
        </w:tcBorders>
      </w:tcPr>
    </w:tblStylePr>
    <w:tblStylePr w:type="lastRow">
      <w:rPr>
        <w:b/>
        <w:bCs/>
      </w:rPr>
      <w:tblPr/>
      <w:tcPr>
        <w:tcBorders>
          <w:top w:val="double" w:sz="4" w:space="0" w:color="F28D2C" w:themeColor="accent4"/>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6-50">
    <w:name w:val="List Table 6 Colorful Accent 5"/>
    <w:basedOn w:val="a3"/>
    <w:uiPriority w:val="51"/>
    <w:rsid w:val="00572222"/>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List Table 6 Colorful Accent 6"/>
    <w:basedOn w:val="a3"/>
    <w:uiPriority w:val="51"/>
    <w:rsid w:val="00572222"/>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3">
    <w:name w:val="List Table 7 Colorful"/>
    <w:basedOn w:val="a3"/>
    <w:uiPriority w:val="52"/>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21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21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21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2120" w:themeColor="text1"/>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572222"/>
    <w:pPr>
      <w:spacing w:after="0"/>
    </w:pPr>
    <w:rPr>
      <w:color w:val="BD163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34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34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34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3454" w:themeColor="accent1"/>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572222"/>
    <w:pPr>
      <w:spacing w:after="0"/>
    </w:pPr>
    <w:rPr>
      <w:color w:val="00749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5" w:themeColor="accent2"/>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572222"/>
    <w:pPr>
      <w:spacing w:after="0"/>
    </w:pPr>
    <w:rPr>
      <w:color w:val="C5B89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EEE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EEE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EEE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EEE7" w:themeColor="accent3"/>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572222"/>
    <w:pPr>
      <w:spacing w:after="0"/>
    </w:pPr>
    <w:rPr>
      <w:color w:val="C9680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D2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D2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D2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D2C" w:themeColor="accent4"/>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572222"/>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572222"/>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7">
    <w:name w:val="macro"/>
    <w:link w:val="afff8"/>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afff8">
    <w:name w:val="マクロ文字列 (文字)"/>
    <w:basedOn w:val="a2"/>
    <w:link w:val="afff7"/>
    <w:uiPriority w:val="99"/>
    <w:semiHidden/>
    <w:rsid w:val="00572222"/>
    <w:rPr>
      <w:rFonts w:ascii="Consolas" w:hAnsi="Consolas"/>
      <w:kern w:val="16"/>
      <w:sz w:val="22"/>
      <w14:ligatures w14:val="standardContextual"/>
      <w14:numForm w14:val="oldStyle"/>
      <w14:numSpacing w14:val="proportional"/>
      <w14:cntxtAlts/>
    </w:rPr>
  </w:style>
  <w:style w:type="table" w:styleId="82">
    <w:name w:val="Medium Grid 1"/>
    <w:basedOn w:val="a3"/>
    <w:uiPriority w:val="67"/>
    <w:semiHidden/>
    <w:unhideWhenUsed/>
    <w:rsid w:val="00572222"/>
    <w:pPr>
      <w:spacing w:after="0"/>
    </w:pPr>
    <w:tblPr>
      <w:tblStyleRowBandSize w:val="1"/>
      <w:tblStyleColBandSize w:val="1"/>
      <w:tbl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single" w:sz="8" w:space="0" w:color="595957" w:themeColor="text1" w:themeTint="BF"/>
        <w:insideV w:val="single" w:sz="8" w:space="0" w:color="595957" w:themeColor="text1" w:themeTint="BF"/>
      </w:tblBorders>
    </w:tblPr>
    <w:tcPr>
      <w:shd w:val="clear" w:color="auto" w:fill="C8C8C7" w:themeFill="text1" w:themeFillTint="3F"/>
    </w:tcPr>
    <w:tblStylePr w:type="firstRow">
      <w:rPr>
        <w:b/>
        <w:bCs/>
      </w:rPr>
    </w:tblStylePr>
    <w:tblStylePr w:type="lastRow">
      <w:rPr>
        <w:b/>
        <w:bCs/>
      </w:rPr>
      <w:tblPr/>
      <w:tcPr>
        <w:tcBorders>
          <w:top w:val="single" w:sz="18" w:space="0" w:color="595957" w:themeColor="text1" w:themeTint="BF"/>
        </w:tcBorders>
      </w:tcPr>
    </w:tblStylePr>
    <w:tblStylePr w:type="firstCol">
      <w:rPr>
        <w:b/>
        <w:bCs/>
      </w:rPr>
    </w:tblStylePr>
    <w:tblStylePr w:type="lastCol">
      <w:rPr>
        <w:b/>
        <w:bCs/>
      </w:rPr>
    </w:tblStylePr>
    <w:tblStylePr w:type="band1Vert">
      <w:tblPr/>
      <w:tcPr>
        <w:shd w:val="clear" w:color="auto" w:fill="91918E" w:themeFill="text1" w:themeFillTint="7F"/>
      </w:tcPr>
    </w:tblStylePr>
    <w:tblStylePr w:type="band1Horz">
      <w:tblPr/>
      <w:tcPr>
        <w:shd w:val="clear" w:color="auto" w:fill="91918E" w:themeFill="text1" w:themeFillTint="7F"/>
      </w:tcPr>
    </w:tblStylePr>
  </w:style>
  <w:style w:type="table" w:styleId="83">
    <w:name w:val="Medium Grid 1 Accent 1"/>
    <w:basedOn w:val="a3"/>
    <w:uiPriority w:val="67"/>
    <w:semiHidden/>
    <w:unhideWhenUsed/>
    <w:rsid w:val="00572222"/>
    <w:pPr>
      <w:spacing w:after="0"/>
    </w:pPr>
    <w:tblPr>
      <w:tblStyleRowBandSize w:val="1"/>
      <w:tblStyleColBandSize w:val="1"/>
      <w:tbl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single" w:sz="8" w:space="0" w:color="ED667E" w:themeColor="accent1" w:themeTint="BF"/>
        <w:insideV w:val="single" w:sz="8" w:space="0" w:color="ED667E" w:themeColor="accent1" w:themeTint="BF"/>
      </w:tblBorders>
    </w:tblPr>
    <w:tcPr>
      <w:shd w:val="clear" w:color="auto" w:fill="F9CCD4" w:themeFill="accent1" w:themeFillTint="3F"/>
    </w:tcPr>
    <w:tblStylePr w:type="firstRow">
      <w:rPr>
        <w:b/>
        <w:bCs/>
      </w:rPr>
    </w:tblStylePr>
    <w:tblStylePr w:type="lastRow">
      <w:rPr>
        <w:b/>
        <w:bCs/>
      </w:rPr>
      <w:tblPr/>
      <w:tcPr>
        <w:tcBorders>
          <w:top w:val="single" w:sz="18" w:space="0" w:color="ED667E" w:themeColor="accent1" w:themeTint="BF"/>
        </w:tcBorders>
      </w:tcPr>
    </w:tblStylePr>
    <w:tblStylePr w:type="firstCol">
      <w:rPr>
        <w:b/>
        <w:bCs/>
      </w:rPr>
    </w:tblStylePr>
    <w:tblStylePr w:type="lastCol">
      <w:rPr>
        <w:b/>
        <w:bCs/>
      </w:rPr>
    </w:tblStylePr>
    <w:tblStylePr w:type="band1Vert">
      <w:tblPr/>
      <w:tcPr>
        <w:shd w:val="clear" w:color="auto" w:fill="F399A9" w:themeFill="accent1" w:themeFillTint="7F"/>
      </w:tcPr>
    </w:tblStylePr>
    <w:tblStylePr w:type="band1Horz">
      <w:tblPr/>
      <w:tcPr>
        <w:shd w:val="clear" w:color="auto" w:fill="F399A9" w:themeFill="accent1" w:themeFillTint="7F"/>
      </w:tcPr>
    </w:tblStylePr>
  </w:style>
  <w:style w:type="table" w:styleId="84">
    <w:name w:val="Medium Grid 1 Accent 2"/>
    <w:basedOn w:val="a3"/>
    <w:uiPriority w:val="67"/>
    <w:semiHidden/>
    <w:unhideWhenUsed/>
    <w:rsid w:val="00572222"/>
    <w:pPr>
      <w:spacing w:after="0"/>
    </w:pPr>
    <w:tblPr>
      <w:tblStyleRowBandSize w:val="1"/>
      <w:tblStyleColBandSize w:val="1"/>
      <w:tbl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single" w:sz="8" w:space="0" w:color="20C3FF" w:themeColor="accent2" w:themeTint="BF"/>
        <w:insideV w:val="single" w:sz="8" w:space="0" w:color="20C3FF" w:themeColor="accent2" w:themeTint="BF"/>
      </w:tblBorders>
    </w:tblPr>
    <w:tcPr>
      <w:shd w:val="clear" w:color="auto" w:fill="B5EBFF" w:themeFill="accent2" w:themeFillTint="3F"/>
    </w:tcPr>
    <w:tblStylePr w:type="firstRow">
      <w:rPr>
        <w:b/>
        <w:bCs/>
      </w:rPr>
    </w:tblStylePr>
    <w:tblStylePr w:type="lastRow">
      <w:rPr>
        <w:b/>
        <w:bCs/>
      </w:rPr>
      <w:tblPr/>
      <w:tcPr>
        <w:tcBorders>
          <w:top w:val="single" w:sz="18" w:space="0" w:color="20C3FF" w:themeColor="accent2" w:themeTint="BF"/>
        </w:tcBorders>
      </w:tcPr>
    </w:tblStylePr>
    <w:tblStylePr w:type="firstCol">
      <w:rPr>
        <w:b/>
        <w:bCs/>
      </w:rPr>
    </w:tblStylePr>
    <w:tblStylePr w:type="lastCol">
      <w:rPr>
        <w:b/>
        <w:bCs/>
      </w:rPr>
    </w:tblStylePr>
    <w:tblStylePr w:type="band1Vert">
      <w:tblPr/>
      <w:tcPr>
        <w:shd w:val="clear" w:color="auto" w:fill="6BD7FF" w:themeFill="accent2" w:themeFillTint="7F"/>
      </w:tcPr>
    </w:tblStylePr>
    <w:tblStylePr w:type="band1Horz">
      <w:tblPr/>
      <w:tcPr>
        <w:shd w:val="clear" w:color="auto" w:fill="6BD7FF" w:themeFill="accent2" w:themeFillTint="7F"/>
      </w:tcPr>
    </w:tblStylePr>
  </w:style>
  <w:style w:type="table" w:styleId="85">
    <w:name w:val="Medium Grid 1 Accent 3"/>
    <w:basedOn w:val="a3"/>
    <w:uiPriority w:val="67"/>
    <w:semiHidden/>
    <w:unhideWhenUsed/>
    <w:rsid w:val="00572222"/>
    <w:pPr>
      <w:spacing w:after="0"/>
    </w:pPr>
    <w:tblPr>
      <w:tblStyleRowBandSize w:val="1"/>
      <w:tblStyleColBandSize w:val="1"/>
      <w:tbl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single" w:sz="8" w:space="0" w:color="F4F2EC" w:themeColor="accent3" w:themeTint="BF"/>
        <w:insideV w:val="single" w:sz="8" w:space="0" w:color="F4F2EC" w:themeColor="accent3" w:themeTint="BF"/>
      </w:tblBorders>
    </w:tblPr>
    <w:tcPr>
      <w:shd w:val="clear" w:color="auto" w:fill="FBFAF8" w:themeFill="accent3" w:themeFillTint="3F"/>
    </w:tcPr>
    <w:tblStylePr w:type="firstRow">
      <w:rPr>
        <w:b/>
        <w:bCs/>
      </w:rPr>
    </w:tblStylePr>
    <w:tblStylePr w:type="lastRow">
      <w:rPr>
        <w:b/>
        <w:bCs/>
      </w:rPr>
      <w:tblPr/>
      <w:tcPr>
        <w:tcBorders>
          <w:top w:val="single" w:sz="18" w:space="0" w:color="F4F2EC" w:themeColor="accent3" w:themeTint="BF"/>
        </w:tcBorders>
      </w:tcPr>
    </w:tblStylePr>
    <w:tblStylePr w:type="firstCol">
      <w:rPr>
        <w:b/>
        <w:bCs/>
      </w:rPr>
    </w:tblStylePr>
    <w:tblStylePr w:type="lastCol">
      <w:rPr>
        <w:b/>
        <w:bCs/>
      </w:rPr>
    </w:tblStylePr>
    <w:tblStylePr w:type="band1Vert">
      <w:tblPr/>
      <w:tcPr>
        <w:shd w:val="clear" w:color="auto" w:fill="F8F6F3" w:themeFill="accent3" w:themeFillTint="7F"/>
      </w:tcPr>
    </w:tblStylePr>
    <w:tblStylePr w:type="band1Horz">
      <w:tblPr/>
      <w:tcPr>
        <w:shd w:val="clear" w:color="auto" w:fill="F8F6F3" w:themeFill="accent3" w:themeFillTint="7F"/>
      </w:tcPr>
    </w:tblStylePr>
  </w:style>
  <w:style w:type="table" w:styleId="86">
    <w:name w:val="Medium Grid 1 Accent 4"/>
    <w:basedOn w:val="a3"/>
    <w:uiPriority w:val="67"/>
    <w:semiHidden/>
    <w:unhideWhenUsed/>
    <w:rsid w:val="00572222"/>
    <w:pPr>
      <w:spacing w:after="0"/>
    </w:pPr>
    <w:tblPr>
      <w:tblStyleRowBandSize w:val="1"/>
      <w:tblStyleColBandSize w:val="1"/>
      <w:tbl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single" w:sz="8" w:space="0" w:color="F5A860" w:themeColor="accent4" w:themeTint="BF"/>
        <w:insideV w:val="single" w:sz="8" w:space="0" w:color="F5A860" w:themeColor="accent4" w:themeTint="BF"/>
      </w:tblBorders>
    </w:tblPr>
    <w:tcPr>
      <w:shd w:val="clear" w:color="auto" w:fill="FBE2CA" w:themeFill="accent4" w:themeFillTint="3F"/>
    </w:tcPr>
    <w:tblStylePr w:type="firstRow">
      <w:rPr>
        <w:b/>
        <w:bCs/>
      </w:rPr>
    </w:tblStylePr>
    <w:tblStylePr w:type="lastRow">
      <w:rPr>
        <w:b/>
        <w:bCs/>
      </w:rPr>
      <w:tblPr/>
      <w:tcPr>
        <w:tcBorders>
          <w:top w:val="single" w:sz="18" w:space="0" w:color="F5A860" w:themeColor="accent4" w:themeTint="BF"/>
        </w:tcBorders>
      </w:tcPr>
    </w:tblStylePr>
    <w:tblStylePr w:type="firstCol">
      <w:rPr>
        <w:b/>
        <w:bCs/>
      </w:rPr>
    </w:tblStylePr>
    <w:tblStylePr w:type="lastCol">
      <w:rPr>
        <w:b/>
        <w:bCs/>
      </w:rPr>
    </w:tblStylePr>
    <w:tblStylePr w:type="band1Vert">
      <w:tblPr/>
      <w:tcPr>
        <w:shd w:val="clear" w:color="auto" w:fill="F8C595" w:themeFill="accent4" w:themeFillTint="7F"/>
      </w:tcPr>
    </w:tblStylePr>
    <w:tblStylePr w:type="band1Horz">
      <w:tblPr/>
      <w:tcPr>
        <w:shd w:val="clear" w:color="auto" w:fill="F8C595" w:themeFill="accent4" w:themeFillTint="7F"/>
      </w:tcPr>
    </w:tblStylePr>
  </w:style>
  <w:style w:type="table" w:styleId="87">
    <w:name w:val="Medium Grid 1 Accent 5"/>
    <w:basedOn w:val="a3"/>
    <w:uiPriority w:val="67"/>
    <w:semiHidden/>
    <w:unhideWhenUsed/>
    <w:rsid w:val="0057222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88">
    <w:name w:val="Medium Grid 1 Accent 6"/>
    <w:basedOn w:val="a3"/>
    <w:uiPriority w:val="67"/>
    <w:semiHidden/>
    <w:unhideWhenUsed/>
    <w:rsid w:val="0057222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92">
    <w:name w:val="Medium Grid 2"/>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insideH w:val="single" w:sz="8" w:space="0" w:color="212120" w:themeColor="text1"/>
        <w:insideV w:val="single" w:sz="8" w:space="0" w:color="212120" w:themeColor="text1"/>
      </w:tblBorders>
    </w:tblPr>
    <w:tcPr>
      <w:shd w:val="clear" w:color="auto" w:fill="C8C8C7" w:themeFill="text1" w:themeFillTint="3F"/>
    </w:tcPr>
    <w:tblStylePr w:type="firstRow">
      <w:rPr>
        <w:b/>
        <w:bCs/>
        <w:color w:val="212120" w:themeColor="text1"/>
      </w:rPr>
      <w:tblPr/>
      <w:tcPr>
        <w:shd w:val="clear" w:color="auto" w:fill="E9E9E8" w:themeFill="text1"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D3D3D1" w:themeFill="text1" w:themeFillTint="33"/>
      </w:tcPr>
    </w:tblStylePr>
    <w:tblStylePr w:type="band1Vert">
      <w:tblPr/>
      <w:tcPr>
        <w:shd w:val="clear" w:color="auto" w:fill="91918E" w:themeFill="text1" w:themeFillTint="7F"/>
      </w:tcPr>
    </w:tblStylePr>
    <w:tblStylePr w:type="band1Horz">
      <w:tblPr/>
      <w:tcPr>
        <w:tcBorders>
          <w:insideH w:val="single" w:sz="6" w:space="0" w:color="212120" w:themeColor="text1"/>
          <w:insideV w:val="single" w:sz="6" w:space="0" w:color="212120" w:themeColor="text1"/>
        </w:tcBorders>
        <w:shd w:val="clear" w:color="auto" w:fill="91918E" w:themeFill="text1" w:themeFillTint="7F"/>
      </w:tcPr>
    </w:tblStylePr>
    <w:tblStylePr w:type="nwCell">
      <w:tblPr/>
      <w:tcPr>
        <w:shd w:val="clear" w:color="auto" w:fill="FFFFFF" w:themeFill="background1"/>
      </w:tcPr>
    </w:tblStylePr>
  </w:style>
  <w:style w:type="table" w:styleId="93">
    <w:name w:val="Medium Grid 2 Accent 1"/>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insideH w:val="single" w:sz="8" w:space="0" w:color="E73454" w:themeColor="accent1"/>
        <w:insideV w:val="single" w:sz="8" w:space="0" w:color="E73454" w:themeColor="accent1"/>
      </w:tblBorders>
    </w:tblPr>
    <w:tcPr>
      <w:shd w:val="clear" w:color="auto" w:fill="F9CCD4" w:themeFill="accent1" w:themeFillTint="3F"/>
    </w:tcPr>
    <w:tblStylePr w:type="firstRow">
      <w:rPr>
        <w:b/>
        <w:bCs/>
        <w:color w:val="212120" w:themeColor="text1"/>
      </w:rPr>
      <w:tblPr/>
      <w:tcPr>
        <w:shd w:val="clear" w:color="auto" w:fill="FCEBEE" w:themeFill="accent1"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AD6DC" w:themeFill="accent1" w:themeFillTint="33"/>
      </w:tcPr>
    </w:tblStylePr>
    <w:tblStylePr w:type="band1Vert">
      <w:tblPr/>
      <w:tcPr>
        <w:shd w:val="clear" w:color="auto" w:fill="F399A9" w:themeFill="accent1" w:themeFillTint="7F"/>
      </w:tcPr>
    </w:tblStylePr>
    <w:tblStylePr w:type="band1Horz">
      <w:tblPr/>
      <w:tcPr>
        <w:tcBorders>
          <w:insideH w:val="single" w:sz="6" w:space="0" w:color="E73454" w:themeColor="accent1"/>
          <w:insideV w:val="single" w:sz="6" w:space="0" w:color="E73454" w:themeColor="accent1"/>
        </w:tcBorders>
        <w:shd w:val="clear" w:color="auto" w:fill="F399A9" w:themeFill="accent1" w:themeFillTint="7F"/>
      </w:tcPr>
    </w:tblStylePr>
    <w:tblStylePr w:type="nwCell">
      <w:tblPr/>
      <w:tcPr>
        <w:shd w:val="clear" w:color="auto" w:fill="FFFFFF" w:themeFill="background1"/>
      </w:tcPr>
    </w:tblStylePr>
  </w:style>
  <w:style w:type="table" w:styleId="94">
    <w:name w:val="Medium Grid 2 Accent 2"/>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insideH w:val="single" w:sz="8" w:space="0" w:color="009DD5" w:themeColor="accent2"/>
        <w:insideV w:val="single" w:sz="8" w:space="0" w:color="009DD5" w:themeColor="accent2"/>
      </w:tblBorders>
    </w:tblPr>
    <w:tcPr>
      <w:shd w:val="clear" w:color="auto" w:fill="B5EBFF" w:themeFill="accent2" w:themeFillTint="3F"/>
    </w:tcPr>
    <w:tblStylePr w:type="firstRow">
      <w:rPr>
        <w:b/>
        <w:bCs/>
        <w:color w:val="212120" w:themeColor="text1"/>
      </w:rPr>
      <w:tblPr/>
      <w:tcPr>
        <w:shd w:val="clear" w:color="auto" w:fill="E1F7FF" w:themeFill="accent2"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C3EFFF" w:themeFill="accent2" w:themeFillTint="33"/>
      </w:tcPr>
    </w:tblStylePr>
    <w:tblStylePr w:type="band1Vert">
      <w:tblPr/>
      <w:tcPr>
        <w:shd w:val="clear" w:color="auto" w:fill="6BD7FF" w:themeFill="accent2" w:themeFillTint="7F"/>
      </w:tcPr>
    </w:tblStylePr>
    <w:tblStylePr w:type="band1Horz">
      <w:tblPr/>
      <w:tcPr>
        <w:tcBorders>
          <w:insideH w:val="single" w:sz="6" w:space="0" w:color="009DD5" w:themeColor="accent2"/>
          <w:insideV w:val="single" w:sz="6" w:space="0" w:color="009DD5" w:themeColor="accent2"/>
        </w:tcBorders>
        <w:shd w:val="clear" w:color="auto" w:fill="6BD7FF" w:themeFill="accent2" w:themeFillTint="7F"/>
      </w:tcPr>
    </w:tblStylePr>
    <w:tblStylePr w:type="nwCell">
      <w:tblPr/>
      <w:tcPr>
        <w:shd w:val="clear" w:color="auto" w:fill="FFFFFF" w:themeFill="background1"/>
      </w:tcPr>
    </w:tblStylePr>
  </w:style>
  <w:style w:type="table" w:styleId="95">
    <w:name w:val="Medium Grid 2 Accent 3"/>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insideH w:val="single" w:sz="8" w:space="0" w:color="F1EEE7" w:themeColor="accent3"/>
        <w:insideV w:val="single" w:sz="8" w:space="0" w:color="F1EEE7" w:themeColor="accent3"/>
      </w:tblBorders>
    </w:tblPr>
    <w:tcPr>
      <w:shd w:val="clear" w:color="auto" w:fill="FBFAF8" w:themeFill="accent3" w:themeFillTint="3F"/>
    </w:tcPr>
    <w:tblStylePr w:type="firstRow">
      <w:rPr>
        <w:b/>
        <w:bCs/>
        <w:color w:val="212120" w:themeColor="text1"/>
      </w:rPr>
      <w:tblPr/>
      <w:tcPr>
        <w:shd w:val="clear" w:color="auto" w:fill="FDFDFC" w:themeFill="accent3"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CFBFA" w:themeFill="accent3" w:themeFillTint="33"/>
      </w:tcPr>
    </w:tblStylePr>
    <w:tblStylePr w:type="band1Vert">
      <w:tblPr/>
      <w:tcPr>
        <w:shd w:val="clear" w:color="auto" w:fill="F8F6F3" w:themeFill="accent3" w:themeFillTint="7F"/>
      </w:tcPr>
    </w:tblStylePr>
    <w:tblStylePr w:type="band1Horz">
      <w:tblPr/>
      <w:tcPr>
        <w:tcBorders>
          <w:insideH w:val="single" w:sz="6" w:space="0" w:color="F1EEE7" w:themeColor="accent3"/>
          <w:insideV w:val="single" w:sz="6" w:space="0" w:color="F1EEE7" w:themeColor="accent3"/>
        </w:tcBorders>
        <w:shd w:val="clear" w:color="auto" w:fill="F8F6F3" w:themeFill="accent3" w:themeFillTint="7F"/>
      </w:tcPr>
    </w:tblStylePr>
    <w:tblStylePr w:type="nwCell">
      <w:tblPr/>
      <w:tcPr>
        <w:shd w:val="clear" w:color="auto" w:fill="FFFFFF" w:themeFill="background1"/>
      </w:tcPr>
    </w:tblStylePr>
  </w:style>
  <w:style w:type="table" w:styleId="96">
    <w:name w:val="Medium Grid 2 Accent 4"/>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insideH w:val="single" w:sz="8" w:space="0" w:color="F28D2C" w:themeColor="accent4"/>
        <w:insideV w:val="single" w:sz="8" w:space="0" w:color="F28D2C" w:themeColor="accent4"/>
      </w:tblBorders>
    </w:tblPr>
    <w:tcPr>
      <w:shd w:val="clear" w:color="auto" w:fill="FBE2CA" w:themeFill="accent4" w:themeFillTint="3F"/>
    </w:tcPr>
    <w:tblStylePr w:type="firstRow">
      <w:rPr>
        <w:b/>
        <w:bCs/>
        <w:color w:val="212120" w:themeColor="text1"/>
      </w:rPr>
      <w:tblPr/>
      <w:tcPr>
        <w:shd w:val="clear" w:color="auto" w:fill="FDF3EA" w:themeFill="accent4"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CE7D4" w:themeFill="accent4" w:themeFillTint="33"/>
      </w:tcPr>
    </w:tblStylePr>
    <w:tblStylePr w:type="band1Vert">
      <w:tblPr/>
      <w:tcPr>
        <w:shd w:val="clear" w:color="auto" w:fill="F8C595" w:themeFill="accent4" w:themeFillTint="7F"/>
      </w:tcPr>
    </w:tblStylePr>
    <w:tblStylePr w:type="band1Horz">
      <w:tblPr/>
      <w:tcPr>
        <w:tcBorders>
          <w:insideH w:val="single" w:sz="6" w:space="0" w:color="F28D2C" w:themeColor="accent4"/>
          <w:insideV w:val="single" w:sz="6" w:space="0" w:color="F28D2C" w:themeColor="accent4"/>
        </w:tcBorders>
        <w:shd w:val="clear" w:color="auto" w:fill="F8C595" w:themeFill="accent4" w:themeFillTint="7F"/>
      </w:tcPr>
    </w:tblStylePr>
    <w:tblStylePr w:type="nwCell">
      <w:tblPr/>
      <w:tcPr>
        <w:shd w:val="clear" w:color="auto" w:fill="FFFFFF" w:themeFill="background1"/>
      </w:tcPr>
    </w:tblStylePr>
  </w:style>
  <w:style w:type="table" w:styleId="97">
    <w:name w:val="Medium Grid 2 Accent 5"/>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212120" w:themeColor="text1"/>
      </w:rPr>
      <w:tblPr/>
      <w:tcPr>
        <w:shd w:val="clear" w:color="auto" w:fill="EEF5FB" w:themeFill="accent5"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98">
    <w:name w:val="Medium Grid 2 Accent 6"/>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212120" w:themeColor="text1"/>
      </w:rPr>
      <w:tblPr/>
      <w:tcPr>
        <w:shd w:val="clear" w:color="auto" w:fill="F0F7EC" w:themeFill="accent6"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100">
    <w:name w:val="Medium Grid 3"/>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21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21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21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21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8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8E" w:themeFill="text1" w:themeFillTint="7F"/>
      </w:tcPr>
    </w:tblStylePr>
  </w:style>
  <w:style w:type="table" w:styleId="101">
    <w:name w:val="Medium Grid 3 Accent 1"/>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345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345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345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345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A9" w:themeFill="accent1" w:themeFillTint="7F"/>
      </w:tcPr>
    </w:tblStylePr>
  </w:style>
  <w:style w:type="table" w:styleId="102">
    <w:name w:val="Medium Grid 3 Accent 2"/>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E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D7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D7FF" w:themeFill="accent2" w:themeFillTint="7F"/>
      </w:tcPr>
    </w:tblStylePr>
  </w:style>
  <w:style w:type="table" w:styleId="103">
    <w:name w:val="Medium Grid 3 Accent 3"/>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A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EEE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EEE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EEE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EEE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6F3" w:themeFill="accent3" w:themeFillTint="7F"/>
      </w:tcPr>
    </w:tblStylePr>
  </w:style>
  <w:style w:type="table" w:styleId="104">
    <w:name w:val="Medium Grid 3 Accent 4"/>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2C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D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D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D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D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59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595" w:themeFill="accent4" w:themeFillTint="7F"/>
      </w:tcPr>
    </w:tblStylePr>
  </w:style>
  <w:style w:type="table" w:styleId="105">
    <w:name w:val="Medium Grid 3 Accent 5"/>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106">
    <w:name w:val="Medium Grid 3 Accent 6"/>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64">
    <w:name w:val="Medium List 1"/>
    <w:basedOn w:val="a3"/>
    <w:uiPriority w:val="65"/>
    <w:semiHidden/>
    <w:unhideWhenUsed/>
    <w:rsid w:val="00572222"/>
    <w:pPr>
      <w:spacing w:after="0"/>
    </w:pPr>
    <w:tblPr>
      <w:tblStyleRowBandSize w:val="1"/>
      <w:tblStyleColBandSize w:val="1"/>
      <w:tblBorders>
        <w:top w:val="single" w:sz="8" w:space="0" w:color="212120" w:themeColor="text1"/>
        <w:bottom w:val="single" w:sz="8" w:space="0" w:color="212120" w:themeColor="text1"/>
      </w:tblBorders>
    </w:tblPr>
    <w:tblStylePr w:type="firstRow">
      <w:rPr>
        <w:rFonts w:asciiTheme="majorHAnsi" w:eastAsiaTheme="majorEastAsia" w:hAnsiTheme="majorHAnsi" w:cstheme="majorBidi"/>
      </w:rPr>
      <w:tblPr/>
      <w:tcPr>
        <w:tcBorders>
          <w:top w:val="nil"/>
          <w:bottom w:val="single" w:sz="8" w:space="0" w:color="212120" w:themeColor="text1"/>
        </w:tcBorders>
      </w:tcPr>
    </w:tblStylePr>
    <w:tblStylePr w:type="lastRow">
      <w:rPr>
        <w:b/>
        <w:bCs/>
        <w:color w:val="000000" w:themeColor="text2"/>
      </w:rPr>
      <w:tblPr/>
      <w:tcPr>
        <w:tcBorders>
          <w:top w:val="single" w:sz="8" w:space="0" w:color="212120" w:themeColor="text1"/>
          <w:bottom w:val="single" w:sz="8" w:space="0" w:color="212120" w:themeColor="text1"/>
        </w:tcBorders>
      </w:tcPr>
    </w:tblStylePr>
    <w:tblStylePr w:type="firstCol">
      <w:rPr>
        <w:b/>
        <w:bCs/>
      </w:rPr>
    </w:tblStylePr>
    <w:tblStylePr w:type="lastCol">
      <w:rPr>
        <w:b/>
        <w:bCs/>
      </w:rPr>
      <w:tblPr/>
      <w:tcPr>
        <w:tcBorders>
          <w:top w:val="single" w:sz="8" w:space="0" w:color="212120" w:themeColor="text1"/>
          <w:bottom w:val="single" w:sz="8" w:space="0" w:color="212120" w:themeColor="text1"/>
        </w:tcBorders>
      </w:tcPr>
    </w:tblStylePr>
    <w:tblStylePr w:type="band1Vert">
      <w:tblPr/>
      <w:tcPr>
        <w:shd w:val="clear" w:color="auto" w:fill="C8C8C7" w:themeFill="text1" w:themeFillTint="3F"/>
      </w:tcPr>
    </w:tblStylePr>
    <w:tblStylePr w:type="band1Horz">
      <w:tblPr/>
      <w:tcPr>
        <w:shd w:val="clear" w:color="auto" w:fill="C8C8C7" w:themeFill="text1" w:themeFillTint="3F"/>
      </w:tcPr>
    </w:tblStylePr>
  </w:style>
  <w:style w:type="table" w:styleId="65">
    <w:name w:val="Medium List 1 Accent 1"/>
    <w:basedOn w:val="a3"/>
    <w:uiPriority w:val="65"/>
    <w:semiHidden/>
    <w:unhideWhenUsed/>
    <w:rsid w:val="00572222"/>
    <w:pPr>
      <w:spacing w:after="0"/>
    </w:pPr>
    <w:tblPr>
      <w:tblStyleRowBandSize w:val="1"/>
      <w:tblStyleColBandSize w:val="1"/>
      <w:tblBorders>
        <w:top w:val="single" w:sz="8" w:space="0" w:color="E73454" w:themeColor="accent1"/>
        <w:bottom w:val="single" w:sz="8" w:space="0" w:color="E73454" w:themeColor="accent1"/>
      </w:tblBorders>
    </w:tblPr>
    <w:tblStylePr w:type="firstRow">
      <w:rPr>
        <w:rFonts w:asciiTheme="majorHAnsi" w:eastAsiaTheme="majorEastAsia" w:hAnsiTheme="majorHAnsi" w:cstheme="majorBidi"/>
      </w:rPr>
      <w:tblPr/>
      <w:tcPr>
        <w:tcBorders>
          <w:top w:val="nil"/>
          <w:bottom w:val="single" w:sz="8" w:space="0" w:color="E73454" w:themeColor="accent1"/>
        </w:tcBorders>
      </w:tcPr>
    </w:tblStylePr>
    <w:tblStylePr w:type="lastRow">
      <w:rPr>
        <w:b/>
        <w:bCs/>
        <w:color w:val="000000" w:themeColor="text2"/>
      </w:rPr>
      <w:tblPr/>
      <w:tcPr>
        <w:tcBorders>
          <w:top w:val="single" w:sz="8" w:space="0" w:color="E73454" w:themeColor="accent1"/>
          <w:bottom w:val="single" w:sz="8" w:space="0" w:color="E73454" w:themeColor="accent1"/>
        </w:tcBorders>
      </w:tcPr>
    </w:tblStylePr>
    <w:tblStylePr w:type="firstCol">
      <w:rPr>
        <w:b/>
        <w:bCs/>
      </w:rPr>
    </w:tblStylePr>
    <w:tblStylePr w:type="lastCol">
      <w:rPr>
        <w:b/>
        <w:bCs/>
      </w:rPr>
      <w:tblPr/>
      <w:tcPr>
        <w:tcBorders>
          <w:top w:val="single" w:sz="8" w:space="0" w:color="E73454" w:themeColor="accent1"/>
          <w:bottom w:val="single" w:sz="8" w:space="0" w:color="E73454" w:themeColor="accent1"/>
        </w:tcBorders>
      </w:tcPr>
    </w:tblStylePr>
    <w:tblStylePr w:type="band1Vert">
      <w:tblPr/>
      <w:tcPr>
        <w:shd w:val="clear" w:color="auto" w:fill="F9CCD4" w:themeFill="accent1" w:themeFillTint="3F"/>
      </w:tcPr>
    </w:tblStylePr>
    <w:tblStylePr w:type="band1Horz">
      <w:tblPr/>
      <w:tcPr>
        <w:shd w:val="clear" w:color="auto" w:fill="F9CCD4" w:themeFill="accent1" w:themeFillTint="3F"/>
      </w:tcPr>
    </w:tblStylePr>
  </w:style>
  <w:style w:type="table" w:styleId="66">
    <w:name w:val="Medium List 1 Accent 2"/>
    <w:basedOn w:val="a3"/>
    <w:uiPriority w:val="65"/>
    <w:semiHidden/>
    <w:unhideWhenUsed/>
    <w:rsid w:val="00572222"/>
    <w:pPr>
      <w:spacing w:after="0"/>
    </w:pPr>
    <w:tblPr>
      <w:tblStyleRowBandSize w:val="1"/>
      <w:tblStyleColBandSize w:val="1"/>
      <w:tblBorders>
        <w:top w:val="single" w:sz="8" w:space="0" w:color="009DD5" w:themeColor="accent2"/>
        <w:bottom w:val="single" w:sz="8" w:space="0" w:color="009DD5" w:themeColor="accent2"/>
      </w:tblBorders>
    </w:tblPr>
    <w:tblStylePr w:type="firstRow">
      <w:rPr>
        <w:rFonts w:asciiTheme="majorHAnsi" w:eastAsiaTheme="majorEastAsia" w:hAnsiTheme="majorHAnsi" w:cstheme="majorBidi"/>
      </w:rPr>
      <w:tblPr/>
      <w:tcPr>
        <w:tcBorders>
          <w:top w:val="nil"/>
          <w:bottom w:val="single" w:sz="8" w:space="0" w:color="009DD5" w:themeColor="accent2"/>
        </w:tcBorders>
      </w:tcPr>
    </w:tblStylePr>
    <w:tblStylePr w:type="lastRow">
      <w:rPr>
        <w:b/>
        <w:bCs/>
        <w:color w:val="000000" w:themeColor="text2"/>
      </w:rPr>
      <w:tblPr/>
      <w:tcPr>
        <w:tcBorders>
          <w:top w:val="single" w:sz="8" w:space="0" w:color="009DD5" w:themeColor="accent2"/>
          <w:bottom w:val="single" w:sz="8" w:space="0" w:color="009DD5" w:themeColor="accent2"/>
        </w:tcBorders>
      </w:tcPr>
    </w:tblStylePr>
    <w:tblStylePr w:type="firstCol">
      <w:rPr>
        <w:b/>
        <w:bCs/>
      </w:rPr>
    </w:tblStylePr>
    <w:tblStylePr w:type="lastCol">
      <w:rPr>
        <w:b/>
        <w:bCs/>
      </w:rPr>
      <w:tblPr/>
      <w:tcPr>
        <w:tcBorders>
          <w:top w:val="single" w:sz="8" w:space="0" w:color="009DD5" w:themeColor="accent2"/>
          <w:bottom w:val="single" w:sz="8" w:space="0" w:color="009DD5" w:themeColor="accent2"/>
        </w:tcBorders>
      </w:tcPr>
    </w:tblStylePr>
    <w:tblStylePr w:type="band1Vert">
      <w:tblPr/>
      <w:tcPr>
        <w:shd w:val="clear" w:color="auto" w:fill="B5EBFF" w:themeFill="accent2" w:themeFillTint="3F"/>
      </w:tcPr>
    </w:tblStylePr>
    <w:tblStylePr w:type="band1Horz">
      <w:tblPr/>
      <w:tcPr>
        <w:shd w:val="clear" w:color="auto" w:fill="B5EBFF" w:themeFill="accent2" w:themeFillTint="3F"/>
      </w:tcPr>
    </w:tblStylePr>
  </w:style>
  <w:style w:type="table" w:styleId="67">
    <w:name w:val="Medium List 1 Accent 3"/>
    <w:basedOn w:val="a3"/>
    <w:uiPriority w:val="65"/>
    <w:semiHidden/>
    <w:unhideWhenUsed/>
    <w:rsid w:val="00572222"/>
    <w:pPr>
      <w:spacing w:after="0"/>
    </w:pPr>
    <w:tblPr>
      <w:tblStyleRowBandSize w:val="1"/>
      <w:tblStyleColBandSize w:val="1"/>
      <w:tblBorders>
        <w:top w:val="single" w:sz="8" w:space="0" w:color="F1EEE7" w:themeColor="accent3"/>
        <w:bottom w:val="single" w:sz="8" w:space="0" w:color="F1EEE7" w:themeColor="accent3"/>
      </w:tblBorders>
    </w:tblPr>
    <w:tblStylePr w:type="firstRow">
      <w:rPr>
        <w:rFonts w:asciiTheme="majorHAnsi" w:eastAsiaTheme="majorEastAsia" w:hAnsiTheme="majorHAnsi" w:cstheme="majorBidi"/>
      </w:rPr>
      <w:tblPr/>
      <w:tcPr>
        <w:tcBorders>
          <w:top w:val="nil"/>
          <w:bottom w:val="single" w:sz="8" w:space="0" w:color="F1EEE7" w:themeColor="accent3"/>
        </w:tcBorders>
      </w:tcPr>
    </w:tblStylePr>
    <w:tblStylePr w:type="lastRow">
      <w:rPr>
        <w:b/>
        <w:bCs/>
        <w:color w:val="000000" w:themeColor="text2"/>
      </w:rPr>
      <w:tblPr/>
      <w:tcPr>
        <w:tcBorders>
          <w:top w:val="single" w:sz="8" w:space="0" w:color="F1EEE7" w:themeColor="accent3"/>
          <w:bottom w:val="single" w:sz="8" w:space="0" w:color="F1EEE7" w:themeColor="accent3"/>
        </w:tcBorders>
      </w:tcPr>
    </w:tblStylePr>
    <w:tblStylePr w:type="firstCol">
      <w:rPr>
        <w:b/>
        <w:bCs/>
      </w:rPr>
    </w:tblStylePr>
    <w:tblStylePr w:type="lastCol">
      <w:rPr>
        <w:b/>
        <w:bCs/>
      </w:rPr>
      <w:tblPr/>
      <w:tcPr>
        <w:tcBorders>
          <w:top w:val="single" w:sz="8" w:space="0" w:color="F1EEE7" w:themeColor="accent3"/>
          <w:bottom w:val="single" w:sz="8" w:space="0" w:color="F1EEE7" w:themeColor="accent3"/>
        </w:tcBorders>
      </w:tcPr>
    </w:tblStylePr>
    <w:tblStylePr w:type="band1Vert">
      <w:tblPr/>
      <w:tcPr>
        <w:shd w:val="clear" w:color="auto" w:fill="FBFAF8" w:themeFill="accent3" w:themeFillTint="3F"/>
      </w:tcPr>
    </w:tblStylePr>
    <w:tblStylePr w:type="band1Horz">
      <w:tblPr/>
      <w:tcPr>
        <w:shd w:val="clear" w:color="auto" w:fill="FBFAF8" w:themeFill="accent3" w:themeFillTint="3F"/>
      </w:tcPr>
    </w:tblStylePr>
  </w:style>
  <w:style w:type="table" w:styleId="68">
    <w:name w:val="Medium List 1 Accent 4"/>
    <w:basedOn w:val="a3"/>
    <w:uiPriority w:val="65"/>
    <w:semiHidden/>
    <w:unhideWhenUsed/>
    <w:rsid w:val="00572222"/>
    <w:pPr>
      <w:spacing w:after="0"/>
    </w:pPr>
    <w:tblPr>
      <w:tblStyleRowBandSize w:val="1"/>
      <w:tblStyleColBandSize w:val="1"/>
      <w:tblBorders>
        <w:top w:val="single" w:sz="8" w:space="0" w:color="F28D2C" w:themeColor="accent4"/>
        <w:bottom w:val="single" w:sz="8" w:space="0" w:color="F28D2C" w:themeColor="accent4"/>
      </w:tblBorders>
    </w:tblPr>
    <w:tblStylePr w:type="firstRow">
      <w:rPr>
        <w:rFonts w:asciiTheme="majorHAnsi" w:eastAsiaTheme="majorEastAsia" w:hAnsiTheme="majorHAnsi" w:cstheme="majorBidi"/>
      </w:rPr>
      <w:tblPr/>
      <w:tcPr>
        <w:tcBorders>
          <w:top w:val="nil"/>
          <w:bottom w:val="single" w:sz="8" w:space="0" w:color="F28D2C" w:themeColor="accent4"/>
        </w:tcBorders>
      </w:tcPr>
    </w:tblStylePr>
    <w:tblStylePr w:type="lastRow">
      <w:rPr>
        <w:b/>
        <w:bCs/>
        <w:color w:val="000000" w:themeColor="text2"/>
      </w:rPr>
      <w:tblPr/>
      <w:tcPr>
        <w:tcBorders>
          <w:top w:val="single" w:sz="8" w:space="0" w:color="F28D2C" w:themeColor="accent4"/>
          <w:bottom w:val="single" w:sz="8" w:space="0" w:color="F28D2C" w:themeColor="accent4"/>
        </w:tcBorders>
      </w:tcPr>
    </w:tblStylePr>
    <w:tblStylePr w:type="firstCol">
      <w:rPr>
        <w:b/>
        <w:bCs/>
      </w:rPr>
    </w:tblStylePr>
    <w:tblStylePr w:type="lastCol">
      <w:rPr>
        <w:b/>
        <w:bCs/>
      </w:rPr>
      <w:tblPr/>
      <w:tcPr>
        <w:tcBorders>
          <w:top w:val="single" w:sz="8" w:space="0" w:color="F28D2C" w:themeColor="accent4"/>
          <w:bottom w:val="single" w:sz="8" w:space="0" w:color="F28D2C" w:themeColor="accent4"/>
        </w:tcBorders>
      </w:tcPr>
    </w:tblStylePr>
    <w:tblStylePr w:type="band1Vert">
      <w:tblPr/>
      <w:tcPr>
        <w:shd w:val="clear" w:color="auto" w:fill="FBE2CA" w:themeFill="accent4" w:themeFillTint="3F"/>
      </w:tcPr>
    </w:tblStylePr>
    <w:tblStylePr w:type="band1Horz">
      <w:tblPr/>
      <w:tcPr>
        <w:shd w:val="clear" w:color="auto" w:fill="FBE2CA" w:themeFill="accent4" w:themeFillTint="3F"/>
      </w:tcPr>
    </w:tblStylePr>
  </w:style>
  <w:style w:type="table" w:styleId="69">
    <w:name w:val="Medium List 1 Accent 5"/>
    <w:basedOn w:val="a3"/>
    <w:uiPriority w:val="65"/>
    <w:semiHidden/>
    <w:unhideWhenUsed/>
    <w:rsid w:val="00572222"/>
    <w:pPr>
      <w:spacing w:after="0"/>
    </w:p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000000"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6a">
    <w:name w:val="Medium List 1 Accent 6"/>
    <w:basedOn w:val="a3"/>
    <w:uiPriority w:val="65"/>
    <w:semiHidden/>
    <w:unhideWhenUsed/>
    <w:rsid w:val="00572222"/>
    <w:pPr>
      <w:spacing w:after="0"/>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000000"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74">
    <w:name w:val="Medium List 2"/>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tblBorders>
    </w:tblPr>
    <w:tblStylePr w:type="firstRow">
      <w:rPr>
        <w:sz w:val="24"/>
        <w:szCs w:val="24"/>
      </w:rPr>
      <w:tblPr/>
      <w:tcPr>
        <w:tcBorders>
          <w:top w:val="nil"/>
          <w:left w:val="nil"/>
          <w:bottom w:val="single" w:sz="24" w:space="0" w:color="21212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2120" w:themeColor="text1"/>
          <w:insideH w:val="nil"/>
          <w:insideV w:val="nil"/>
        </w:tcBorders>
        <w:shd w:val="clear" w:color="auto" w:fill="FFFFFF" w:themeFill="background1"/>
      </w:tcPr>
    </w:tblStylePr>
    <w:tblStylePr w:type="lastCol">
      <w:tblPr/>
      <w:tcPr>
        <w:tcBorders>
          <w:top w:val="nil"/>
          <w:left w:val="single" w:sz="8" w:space="0" w:color="2121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C7" w:themeFill="text1" w:themeFillTint="3F"/>
      </w:tcPr>
    </w:tblStylePr>
    <w:tblStylePr w:type="band1Horz">
      <w:tblPr/>
      <w:tcPr>
        <w:tcBorders>
          <w:top w:val="nil"/>
          <w:bottom w:val="nil"/>
          <w:insideH w:val="nil"/>
          <w:insideV w:val="nil"/>
        </w:tcBorders>
        <w:shd w:val="clear" w:color="auto" w:fill="C8C8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tblBorders>
    </w:tblPr>
    <w:tblStylePr w:type="firstRow">
      <w:rPr>
        <w:sz w:val="24"/>
        <w:szCs w:val="24"/>
      </w:rPr>
      <w:tblPr/>
      <w:tcPr>
        <w:tcBorders>
          <w:top w:val="nil"/>
          <w:left w:val="nil"/>
          <w:bottom w:val="single" w:sz="24" w:space="0" w:color="E7345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3454" w:themeColor="accent1"/>
          <w:insideH w:val="nil"/>
          <w:insideV w:val="nil"/>
        </w:tcBorders>
        <w:shd w:val="clear" w:color="auto" w:fill="FFFFFF" w:themeFill="background1"/>
      </w:tcPr>
    </w:tblStylePr>
    <w:tblStylePr w:type="lastCol">
      <w:tblPr/>
      <w:tcPr>
        <w:tcBorders>
          <w:top w:val="nil"/>
          <w:left w:val="single" w:sz="8" w:space="0" w:color="E734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4" w:themeFill="accent1" w:themeFillTint="3F"/>
      </w:tcPr>
    </w:tblStylePr>
    <w:tblStylePr w:type="band1Horz">
      <w:tblPr/>
      <w:tcPr>
        <w:tcBorders>
          <w:top w:val="nil"/>
          <w:bottom w:val="nil"/>
          <w:insideH w:val="nil"/>
          <w:insideV w:val="nil"/>
        </w:tcBorders>
        <w:shd w:val="clear" w:color="auto" w:fill="F9CC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tblBorders>
    </w:tblPr>
    <w:tblStylePr w:type="firstRow">
      <w:rPr>
        <w:sz w:val="24"/>
        <w:szCs w:val="24"/>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5" w:themeColor="accent2"/>
          <w:insideH w:val="nil"/>
          <w:insideV w:val="nil"/>
        </w:tcBorders>
        <w:shd w:val="clear" w:color="auto" w:fill="FFFFFF" w:themeFill="background1"/>
      </w:tcPr>
    </w:tblStylePr>
    <w:tblStylePr w:type="lastCol">
      <w:tblPr/>
      <w:tcPr>
        <w:tcBorders>
          <w:top w:val="nil"/>
          <w:left w:val="single" w:sz="8" w:space="0" w:color="009DD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EBFF" w:themeFill="accent2" w:themeFillTint="3F"/>
      </w:tcPr>
    </w:tblStylePr>
    <w:tblStylePr w:type="band1Horz">
      <w:tblPr/>
      <w:tcPr>
        <w:tcBorders>
          <w:top w:val="nil"/>
          <w:bottom w:val="nil"/>
          <w:insideH w:val="nil"/>
          <w:insideV w:val="nil"/>
        </w:tcBorders>
        <w:shd w:val="clear" w:color="auto" w:fill="B5E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tblBorders>
    </w:tblPr>
    <w:tblStylePr w:type="firstRow">
      <w:rPr>
        <w:sz w:val="24"/>
        <w:szCs w:val="24"/>
      </w:rPr>
      <w:tblPr/>
      <w:tcPr>
        <w:tcBorders>
          <w:top w:val="nil"/>
          <w:left w:val="nil"/>
          <w:bottom w:val="single" w:sz="24" w:space="0" w:color="F1EEE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EEE7" w:themeColor="accent3"/>
          <w:insideH w:val="nil"/>
          <w:insideV w:val="nil"/>
        </w:tcBorders>
        <w:shd w:val="clear" w:color="auto" w:fill="FFFFFF" w:themeFill="background1"/>
      </w:tcPr>
    </w:tblStylePr>
    <w:tblStylePr w:type="lastCol">
      <w:tblPr/>
      <w:tcPr>
        <w:tcBorders>
          <w:top w:val="nil"/>
          <w:left w:val="single" w:sz="8" w:space="0" w:color="F1EEE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AF8" w:themeFill="accent3" w:themeFillTint="3F"/>
      </w:tcPr>
    </w:tblStylePr>
    <w:tblStylePr w:type="band1Horz">
      <w:tblPr/>
      <w:tcPr>
        <w:tcBorders>
          <w:top w:val="nil"/>
          <w:bottom w:val="nil"/>
          <w:insideH w:val="nil"/>
          <w:insideV w:val="nil"/>
        </w:tcBorders>
        <w:shd w:val="clear" w:color="auto" w:fill="FBFA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tblBorders>
    </w:tblPr>
    <w:tblStylePr w:type="firstRow">
      <w:rPr>
        <w:sz w:val="24"/>
        <w:szCs w:val="24"/>
      </w:rPr>
      <w:tblPr/>
      <w:tcPr>
        <w:tcBorders>
          <w:top w:val="nil"/>
          <w:left w:val="nil"/>
          <w:bottom w:val="single" w:sz="24" w:space="0" w:color="F28D2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D2C" w:themeColor="accent4"/>
          <w:insideH w:val="nil"/>
          <w:insideV w:val="nil"/>
        </w:tcBorders>
        <w:shd w:val="clear" w:color="auto" w:fill="FFFFFF" w:themeFill="background1"/>
      </w:tcPr>
    </w:tblStylePr>
    <w:tblStylePr w:type="lastCol">
      <w:tblPr/>
      <w:tcPr>
        <w:tcBorders>
          <w:top w:val="nil"/>
          <w:left w:val="single" w:sz="8" w:space="0" w:color="F28D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2CA" w:themeFill="accent4" w:themeFillTint="3F"/>
      </w:tcPr>
    </w:tblStylePr>
    <w:tblStylePr w:type="band1Horz">
      <w:tblPr/>
      <w:tcPr>
        <w:tcBorders>
          <w:top w:val="nil"/>
          <w:bottom w:val="nil"/>
          <w:insideH w:val="nil"/>
          <w:insideV w:val="nil"/>
        </w:tcBorders>
        <w:shd w:val="clear" w:color="auto" w:fill="FBE2C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3"/>
    <w:uiPriority w:val="63"/>
    <w:semiHidden/>
    <w:unhideWhenUsed/>
    <w:rsid w:val="00572222"/>
    <w:pPr>
      <w:spacing w:after="0"/>
    </w:pPr>
    <w:tblPr>
      <w:tblStyleRowBandSize w:val="1"/>
      <w:tblStyleColBandSize w:val="1"/>
      <w:tbl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single" w:sz="8" w:space="0" w:color="595957" w:themeColor="text1" w:themeTint="BF"/>
      </w:tblBorders>
    </w:tblPr>
    <w:tblStylePr w:type="firstRow">
      <w:pPr>
        <w:spacing w:before="0" w:after="0" w:line="240" w:lineRule="auto"/>
      </w:pPr>
      <w:rPr>
        <w:b/>
        <w:bCs/>
        <w:color w:val="FFFFFF" w:themeColor="background1"/>
      </w:rPr>
      <w:tblPr/>
      <w:tcPr>
        <w:tc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nil"/>
          <w:insideV w:val="nil"/>
        </w:tcBorders>
        <w:shd w:val="clear" w:color="auto" w:fill="212120" w:themeFill="text1"/>
      </w:tcPr>
    </w:tblStylePr>
    <w:tblStylePr w:type="lastRow">
      <w:pPr>
        <w:spacing w:before="0" w:after="0" w:line="240" w:lineRule="auto"/>
      </w:pPr>
      <w:rPr>
        <w:b/>
        <w:bCs/>
      </w:rPr>
      <w:tblPr/>
      <w:tcPr>
        <w:tcBorders>
          <w:top w:val="double" w:sz="6"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7" w:themeFill="text1" w:themeFillTint="3F"/>
      </w:tcPr>
    </w:tblStylePr>
    <w:tblStylePr w:type="band1Horz">
      <w:tblPr/>
      <w:tcPr>
        <w:tcBorders>
          <w:insideH w:val="nil"/>
          <w:insideV w:val="nil"/>
        </w:tcBorders>
        <w:shd w:val="clear" w:color="auto" w:fill="C8C8C7" w:themeFill="text1" w:themeFillTint="3F"/>
      </w:tcPr>
    </w:tblStylePr>
    <w:tblStylePr w:type="band2Horz">
      <w:tblPr/>
      <w:tcPr>
        <w:tcBorders>
          <w:insideH w:val="nil"/>
          <w:insideV w:val="nil"/>
        </w:tcBorders>
      </w:tcPr>
    </w:tblStylePr>
  </w:style>
  <w:style w:type="table" w:styleId="49">
    <w:name w:val="Medium Shading 1 Accent 1"/>
    <w:basedOn w:val="a3"/>
    <w:uiPriority w:val="63"/>
    <w:semiHidden/>
    <w:unhideWhenUsed/>
    <w:rsid w:val="00572222"/>
    <w:pPr>
      <w:spacing w:after="0"/>
    </w:pPr>
    <w:tblPr>
      <w:tblStyleRowBandSize w:val="1"/>
      <w:tblStyleColBandSize w:val="1"/>
      <w:tbl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single" w:sz="8" w:space="0" w:color="ED667E" w:themeColor="accent1" w:themeTint="BF"/>
      </w:tblBorders>
    </w:tblPr>
    <w:tblStylePr w:type="firstRow">
      <w:pPr>
        <w:spacing w:before="0" w:after="0" w:line="240" w:lineRule="auto"/>
      </w:pPr>
      <w:rPr>
        <w:b/>
        <w:bCs/>
        <w:color w:val="FFFFFF" w:themeColor="background1"/>
      </w:rPr>
      <w:tblPr/>
      <w:tcPr>
        <w:tc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nil"/>
          <w:insideV w:val="nil"/>
        </w:tcBorders>
        <w:shd w:val="clear" w:color="auto" w:fill="E73454" w:themeFill="accent1"/>
      </w:tcPr>
    </w:tblStylePr>
    <w:tblStylePr w:type="lastRow">
      <w:pPr>
        <w:spacing w:before="0" w:after="0" w:line="240" w:lineRule="auto"/>
      </w:pPr>
      <w:rPr>
        <w:b/>
        <w:bCs/>
      </w:rPr>
      <w:tblPr/>
      <w:tcPr>
        <w:tcBorders>
          <w:top w:val="double" w:sz="6"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CCD4" w:themeFill="accent1" w:themeFillTint="3F"/>
      </w:tcPr>
    </w:tblStylePr>
    <w:tblStylePr w:type="band1Horz">
      <w:tblPr/>
      <w:tcPr>
        <w:tcBorders>
          <w:insideH w:val="nil"/>
          <w:insideV w:val="nil"/>
        </w:tcBorders>
        <w:shd w:val="clear" w:color="auto" w:fill="F9CCD4" w:themeFill="accent1" w:themeFillTint="3F"/>
      </w:tcPr>
    </w:tblStylePr>
    <w:tblStylePr w:type="band2Horz">
      <w:tblPr/>
      <w:tcPr>
        <w:tcBorders>
          <w:insideH w:val="nil"/>
          <w:insideV w:val="nil"/>
        </w:tcBorders>
      </w:tcPr>
    </w:tblStylePr>
  </w:style>
  <w:style w:type="table" w:styleId="4a">
    <w:name w:val="Medium Shading 1 Accent 2"/>
    <w:basedOn w:val="a3"/>
    <w:uiPriority w:val="63"/>
    <w:semiHidden/>
    <w:unhideWhenUsed/>
    <w:rsid w:val="00572222"/>
    <w:pPr>
      <w:spacing w:after="0"/>
    </w:pPr>
    <w:tblPr>
      <w:tblStyleRowBandSize w:val="1"/>
      <w:tblStyleColBandSize w:val="1"/>
      <w:tbl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single" w:sz="8" w:space="0" w:color="20C3FF" w:themeColor="accent2" w:themeTint="BF"/>
      </w:tblBorders>
    </w:tblPr>
    <w:tblStylePr w:type="firstRow">
      <w:pPr>
        <w:spacing w:before="0" w:after="0" w:line="240" w:lineRule="auto"/>
      </w:pPr>
      <w:rPr>
        <w:b/>
        <w:bCs/>
        <w:color w:val="FFFFFF" w:themeColor="background1"/>
      </w:rPr>
      <w:tblPr/>
      <w:tcPr>
        <w:tc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nil"/>
          <w:insideV w:val="nil"/>
        </w:tcBorders>
        <w:shd w:val="clear" w:color="auto" w:fill="009DD5" w:themeFill="accent2"/>
      </w:tcPr>
    </w:tblStylePr>
    <w:tblStylePr w:type="lastRow">
      <w:pPr>
        <w:spacing w:before="0" w:after="0" w:line="240" w:lineRule="auto"/>
      </w:pPr>
      <w:rPr>
        <w:b/>
        <w:bCs/>
      </w:rPr>
      <w:tblPr/>
      <w:tcPr>
        <w:tcBorders>
          <w:top w:val="double" w:sz="6"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5EBFF" w:themeFill="accent2" w:themeFillTint="3F"/>
      </w:tcPr>
    </w:tblStylePr>
    <w:tblStylePr w:type="band1Horz">
      <w:tblPr/>
      <w:tcPr>
        <w:tcBorders>
          <w:insideH w:val="nil"/>
          <w:insideV w:val="nil"/>
        </w:tcBorders>
        <w:shd w:val="clear" w:color="auto" w:fill="B5EBFF" w:themeFill="accent2" w:themeFillTint="3F"/>
      </w:tcPr>
    </w:tblStylePr>
    <w:tblStylePr w:type="band2Horz">
      <w:tblPr/>
      <w:tcPr>
        <w:tcBorders>
          <w:insideH w:val="nil"/>
          <w:insideV w:val="nil"/>
        </w:tcBorders>
      </w:tcPr>
    </w:tblStylePr>
  </w:style>
  <w:style w:type="table" w:styleId="4b">
    <w:name w:val="Medium Shading 1 Accent 3"/>
    <w:basedOn w:val="a3"/>
    <w:uiPriority w:val="63"/>
    <w:semiHidden/>
    <w:unhideWhenUsed/>
    <w:rsid w:val="00572222"/>
    <w:pPr>
      <w:spacing w:after="0"/>
    </w:pPr>
    <w:tblPr>
      <w:tblStyleRowBandSize w:val="1"/>
      <w:tblStyleColBandSize w:val="1"/>
      <w:tbl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single" w:sz="8" w:space="0" w:color="F4F2EC" w:themeColor="accent3" w:themeTint="BF"/>
      </w:tblBorders>
    </w:tblPr>
    <w:tblStylePr w:type="firstRow">
      <w:pPr>
        <w:spacing w:before="0" w:after="0" w:line="240" w:lineRule="auto"/>
      </w:pPr>
      <w:rPr>
        <w:b/>
        <w:bCs/>
        <w:color w:val="FFFFFF" w:themeColor="background1"/>
      </w:rPr>
      <w:tblPr/>
      <w:tcPr>
        <w:tc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nil"/>
          <w:insideV w:val="nil"/>
        </w:tcBorders>
        <w:shd w:val="clear" w:color="auto" w:fill="F1EEE7" w:themeFill="accent3"/>
      </w:tcPr>
    </w:tblStylePr>
    <w:tblStylePr w:type="lastRow">
      <w:pPr>
        <w:spacing w:before="0" w:after="0" w:line="240" w:lineRule="auto"/>
      </w:pPr>
      <w:rPr>
        <w:b/>
        <w:bCs/>
      </w:rPr>
      <w:tblPr/>
      <w:tcPr>
        <w:tcBorders>
          <w:top w:val="double" w:sz="6"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FAF8" w:themeFill="accent3" w:themeFillTint="3F"/>
      </w:tcPr>
    </w:tblStylePr>
    <w:tblStylePr w:type="band1Horz">
      <w:tblPr/>
      <w:tcPr>
        <w:tcBorders>
          <w:insideH w:val="nil"/>
          <w:insideV w:val="nil"/>
        </w:tcBorders>
        <w:shd w:val="clear" w:color="auto" w:fill="FBFAF8" w:themeFill="accent3" w:themeFillTint="3F"/>
      </w:tcPr>
    </w:tblStylePr>
    <w:tblStylePr w:type="band2Horz">
      <w:tblPr/>
      <w:tcPr>
        <w:tcBorders>
          <w:insideH w:val="nil"/>
          <w:insideV w:val="nil"/>
        </w:tcBorders>
      </w:tcPr>
    </w:tblStylePr>
  </w:style>
  <w:style w:type="table" w:styleId="4c">
    <w:name w:val="Medium Shading 1 Accent 4"/>
    <w:basedOn w:val="a3"/>
    <w:uiPriority w:val="63"/>
    <w:semiHidden/>
    <w:unhideWhenUsed/>
    <w:rsid w:val="00572222"/>
    <w:pPr>
      <w:spacing w:after="0"/>
    </w:pPr>
    <w:tblPr>
      <w:tblStyleRowBandSize w:val="1"/>
      <w:tblStyleColBandSize w:val="1"/>
      <w:tbl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single" w:sz="8" w:space="0" w:color="F5A860" w:themeColor="accent4" w:themeTint="BF"/>
      </w:tblBorders>
    </w:tblPr>
    <w:tblStylePr w:type="firstRow">
      <w:pPr>
        <w:spacing w:before="0" w:after="0" w:line="240" w:lineRule="auto"/>
      </w:pPr>
      <w:rPr>
        <w:b/>
        <w:bCs/>
        <w:color w:val="FFFFFF" w:themeColor="background1"/>
      </w:rPr>
      <w:tblPr/>
      <w:tcPr>
        <w:tc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nil"/>
          <w:insideV w:val="nil"/>
        </w:tcBorders>
        <w:shd w:val="clear" w:color="auto" w:fill="F28D2C" w:themeFill="accent4"/>
      </w:tcPr>
    </w:tblStylePr>
    <w:tblStylePr w:type="lastRow">
      <w:pPr>
        <w:spacing w:before="0" w:after="0" w:line="240" w:lineRule="auto"/>
      </w:pPr>
      <w:rPr>
        <w:b/>
        <w:bCs/>
      </w:rPr>
      <w:tblPr/>
      <w:tcPr>
        <w:tcBorders>
          <w:top w:val="double" w:sz="6"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2CA" w:themeFill="accent4" w:themeFillTint="3F"/>
      </w:tcPr>
    </w:tblStylePr>
    <w:tblStylePr w:type="band1Horz">
      <w:tblPr/>
      <w:tcPr>
        <w:tcBorders>
          <w:insideH w:val="nil"/>
          <w:insideV w:val="nil"/>
        </w:tcBorders>
        <w:shd w:val="clear" w:color="auto" w:fill="FBE2CA" w:themeFill="accent4" w:themeFillTint="3F"/>
      </w:tcPr>
    </w:tblStylePr>
    <w:tblStylePr w:type="band2Horz">
      <w:tblPr/>
      <w:tcPr>
        <w:tcBorders>
          <w:insideH w:val="nil"/>
          <w:insideV w:val="nil"/>
        </w:tcBorders>
      </w:tcPr>
    </w:tblStylePr>
  </w:style>
  <w:style w:type="table" w:styleId="4d">
    <w:name w:val="Medium Shading 1 Accent 5"/>
    <w:basedOn w:val="a3"/>
    <w:uiPriority w:val="63"/>
    <w:semiHidden/>
    <w:unhideWhenUsed/>
    <w:rsid w:val="0057222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4e">
    <w:name w:val="Medium Shading 1 Accent 6"/>
    <w:basedOn w:val="a3"/>
    <w:uiPriority w:val="63"/>
    <w:semiHidden/>
    <w:unhideWhenUsed/>
    <w:rsid w:val="0057222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58">
    <w:name w:val="Medium Shading 2"/>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21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2120" w:themeFill="text1"/>
      </w:tcPr>
    </w:tblStylePr>
    <w:tblStylePr w:type="lastCol">
      <w:rPr>
        <w:b/>
        <w:bCs/>
        <w:color w:val="FFFFFF" w:themeColor="background1"/>
      </w:rPr>
      <w:tblPr/>
      <w:tcPr>
        <w:tcBorders>
          <w:left w:val="nil"/>
          <w:right w:val="nil"/>
          <w:insideH w:val="nil"/>
          <w:insideV w:val="nil"/>
        </w:tcBorders>
        <w:shd w:val="clear" w:color="auto" w:fill="2121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34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3454" w:themeFill="accent1"/>
      </w:tcPr>
    </w:tblStylePr>
    <w:tblStylePr w:type="lastCol">
      <w:rPr>
        <w:b/>
        <w:bCs/>
        <w:color w:val="FFFFFF" w:themeColor="background1"/>
      </w:rPr>
      <w:tblPr/>
      <w:tcPr>
        <w:tcBorders>
          <w:left w:val="nil"/>
          <w:right w:val="nil"/>
          <w:insideH w:val="nil"/>
          <w:insideV w:val="nil"/>
        </w:tcBorders>
        <w:shd w:val="clear" w:color="auto" w:fill="E734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D5" w:themeFill="accent2"/>
      </w:tcPr>
    </w:tblStylePr>
    <w:tblStylePr w:type="lastCol">
      <w:rPr>
        <w:b/>
        <w:bCs/>
        <w:color w:val="FFFFFF" w:themeColor="background1"/>
      </w:rPr>
      <w:tblPr/>
      <w:tcPr>
        <w:tcBorders>
          <w:left w:val="nil"/>
          <w:right w:val="nil"/>
          <w:insideH w:val="nil"/>
          <w:insideV w:val="nil"/>
        </w:tcBorders>
        <w:shd w:val="clear" w:color="auto" w:fill="009DD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EEE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EEE7" w:themeFill="accent3"/>
      </w:tcPr>
    </w:tblStylePr>
    <w:tblStylePr w:type="lastCol">
      <w:rPr>
        <w:b/>
        <w:bCs/>
        <w:color w:val="FFFFFF" w:themeColor="background1"/>
      </w:rPr>
      <w:tblPr/>
      <w:tcPr>
        <w:tcBorders>
          <w:left w:val="nil"/>
          <w:right w:val="nil"/>
          <w:insideH w:val="nil"/>
          <w:insideV w:val="nil"/>
        </w:tcBorders>
        <w:shd w:val="clear" w:color="auto" w:fill="F1EEE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D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D2C" w:themeFill="accent4"/>
      </w:tcPr>
    </w:tblStylePr>
    <w:tblStylePr w:type="lastCol">
      <w:rPr>
        <w:b/>
        <w:bCs/>
        <w:color w:val="FFFFFF" w:themeColor="background1"/>
      </w:rPr>
      <w:tblPr/>
      <w:tcPr>
        <w:tcBorders>
          <w:left w:val="nil"/>
          <w:right w:val="nil"/>
          <w:insideH w:val="nil"/>
          <w:insideV w:val="nil"/>
        </w:tcBorders>
        <w:shd w:val="clear" w:color="auto" w:fill="F28D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9">
    <w:name w:val="Message Header"/>
    <w:basedOn w:val="a1"/>
    <w:link w:val="afffa"/>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afffa">
    <w:name w:val="メッセージ見出し (文字)"/>
    <w:basedOn w:val="a2"/>
    <w:link w:val="afff9"/>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afffb">
    <w:name w:val="No Spacing"/>
    <w:uiPriority w:val="1"/>
    <w:qFormat/>
    <w:rsid w:val="003E2BF3"/>
    <w:pPr>
      <w:spacing w:after="0" w:line="240" w:lineRule="auto"/>
    </w:pPr>
  </w:style>
  <w:style w:type="paragraph" w:styleId="Web">
    <w:name w:val="Normal (Web)"/>
    <w:basedOn w:val="a1"/>
    <w:uiPriority w:val="99"/>
    <w:semiHidden/>
    <w:unhideWhenUsed/>
    <w:rsid w:val="00572222"/>
    <w:rPr>
      <w:rFonts w:ascii="Times New Roman" w:hAnsi="Times New Roman" w:cs="Times New Roman"/>
    </w:rPr>
  </w:style>
  <w:style w:type="paragraph" w:styleId="afffc">
    <w:name w:val="Normal Indent"/>
    <w:basedOn w:val="a1"/>
    <w:uiPriority w:val="99"/>
    <w:semiHidden/>
    <w:unhideWhenUsed/>
    <w:rsid w:val="00572222"/>
    <w:pPr>
      <w:ind w:left="720"/>
    </w:pPr>
  </w:style>
  <w:style w:type="paragraph" w:styleId="afffd">
    <w:name w:val="Note Heading"/>
    <w:basedOn w:val="a1"/>
    <w:next w:val="a1"/>
    <w:link w:val="afffe"/>
    <w:uiPriority w:val="99"/>
    <w:unhideWhenUsed/>
    <w:rsid w:val="00572222"/>
    <w:pPr>
      <w:spacing w:after="0"/>
    </w:pPr>
  </w:style>
  <w:style w:type="character" w:customStyle="1" w:styleId="afffe">
    <w:name w:val="記 (文字)"/>
    <w:basedOn w:val="a2"/>
    <w:link w:val="afffd"/>
    <w:uiPriority w:val="99"/>
    <w:rsid w:val="00572222"/>
    <w:rPr>
      <w:kern w:val="16"/>
      <w:sz w:val="22"/>
      <w14:ligatures w14:val="standardContextual"/>
      <w14:numForm w14:val="oldStyle"/>
      <w14:numSpacing w14:val="proportional"/>
      <w14:cntxtAlts/>
    </w:rPr>
  </w:style>
  <w:style w:type="character" w:styleId="affff">
    <w:name w:val="page number"/>
    <w:basedOn w:val="a2"/>
    <w:uiPriority w:val="99"/>
    <w:semiHidden/>
    <w:unhideWhenUsed/>
    <w:rsid w:val="00572222"/>
    <w:rPr>
      <w:sz w:val="22"/>
    </w:rPr>
  </w:style>
  <w:style w:type="table" w:styleId="1f">
    <w:name w:val="Plain Table 1"/>
    <w:basedOn w:val="a3"/>
    <w:uiPriority w:val="40"/>
    <w:rsid w:val="0057222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3"/>
    <w:uiPriority w:val="41"/>
    <w:rsid w:val="00572222"/>
    <w:pPr>
      <w:spacing w:after="0"/>
    </w:pPr>
    <w:tblPr>
      <w:tblStyleRowBandSize w:val="1"/>
      <w:tblStyleColBandSize w:val="1"/>
      <w:tblBorders>
        <w:top w:val="single" w:sz="4" w:space="0" w:color="91918D" w:themeColor="text1" w:themeTint="80"/>
        <w:bottom w:val="single" w:sz="4" w:space="0" w:color="91918D" w:themeColor="text1" w:themeTint="80"/>
      </w:tblBorders>
    </w:tblPr>
    <w:tblStylePr w:type="firstRow">
      <w:rPr>
        <w:b/>
        <w:bCs/>
      </w:rPr>
      <w:tblPr/>
      <w:tcPr>
        <w:tcBorders>
          <w:bottom w:val="single" w:sz="4" w:space="0" w:color="91918D" w:themeColor="text1" w:themeTint="80"/>
        </w:tcBorders>
      </w:tcPr>
    </w:tblStylePr>
    <w:tblStylePr w:type="lastRow">
      <w:rPr>
        <w:b/>
        <w:bCs/>
      </w:rPr>
      <w:tblPr/>
      <w:tcPr>
        <w:tcBorders>
          <w:top w:val="single" w:sz="4" w:space="0" w:color="91918D" w:themeColor="text1" w:themeTint="80"/>
        </w:tcBorders>
      </w:tcPr>
    </w:tblStylePr>
    <w:tblStylePr w:type="firstCol">
      <w:rPr>
        <w:b/>
        <w:bCs/>
      </w:rPr>
    </w:tblStylePr>
    <w:tblStylePr w:type="lastCol">
      <w:rPr>
        <w:b/>
        <w:bCs/>
      </w:rPr>
    </w:tblStylePr>
    <w:tblStylePr w:type="band1Vert">
      <w:tblPr/>
      <w:tcPr>
        <w:tcBorders>
          <w:left w:val="single" w:sz="4" w:space="0" w:color="91918D" w:themeColor="text1" w:themeTint="80"/>
          <w:right w:val="single" w:sz="4" w:space="0" w:color="91918D" w:themeColor="text1" w:themeTint="80"/>
        </w:tcBorders>
      </w:tcPr>
    </w:tblStylePr>
    <w:tblStylePr w:type="band2Vert">
      <w:tblPr/>
      <w:tcPr>
        <w:tcBorders>
          <w:left w:val="single" w:sz="4" w:space="0" w:color="91918D" w:themeColor="text1" w:themeTint="80"/>
          <w:right w:val="single" w:sz="4" w:space="0" w:color="91918D" w:themeColor="text1" w:themeTint="80"/>
        </w:tcBorders>
      </w:tcPr>
    </w:tblStylePr>
    <w:tblStylePr w:type="band1Horz">
      <w:tblPr/>
      <w:tcPr>
        <w:tcBorders>
          <w:top w:val="single" w:sz="4" w:space="0" w:color="91918D" w:themeColor="text1" w:themeTint="80"/>
          <w:bottom w:val="single" w:sz="4" w:space="0" w:color="91918D" w:themeColor="text1" w:themeTint="80"/>
        </w:tcBorders>
      </w:tcPr>
    </w:tblStylePr>
  </w:style>
  <w:style w:type="table" w:styleId="3f3">
    <w:name w:val="Plain Table 3"/>
    <w:basedOn w:val="a3"/>
    <w:uiPriority w:val="42"/>
    <w:rsid w:val="00572222"/>
    <w:pPr>
      <w:spacing w:after="0"/>
    </w:pPr>
    <w:tblPr>
      <w:tblStyleRowBandSize w:val="1"/>
      <w:tblStyleColBandSize w:val="1"/>
    </w:tblPr>
    <w:tblStylePr w:type="firstRow">
      <w:rPr>
        <w:b/>
        <w:bCs/>
        <w:caps/>
      </w:rPr>
      <w:tblPr/>
      <w:tcPr>
        <w:tcBorders>
          <w:bottom w:val="single" w:sz="4" w:space="0" w:color="91918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918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3"/>
    <w:uiPriority w:val="43"/>
    <w:rsid w:val="0057222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3"/>
    <w:uiPriority w:val="44"/>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8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8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8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8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0">
    <w:name w:val="Plain Text"/>
    <w:basedOn w:val="a1"/>
    <w:link w:val="affff1"/>
    <w:uiPriority w:val="99"/>
    <w:semiHidden/>
    <w:unhideWhenUsed/>
    <w:rsid w:val="00572222"/>
    <w:pPr>
      <w:spacing w:after="0"/>
    </w:pPr>
    <w:rPr>
      <w:rFonts w:ascii="Consolas" w:hAnsi="Consolas"/>
      <w:szCs w:val="21"/>
    </w:rPr>
  </w:style>
  <w:style w:type="character" w:customStyle="1" w:styleId="affff1">
    <w:name w:val="書式なし (文字)"/>
    <w:basedOn w:val="a2"/>
    <w:link w:val="affff0"/>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affff2">
    <w:name w:val="Quote"/>
    <w:basedOn w:val="a1"/>
    <w:next w:val="a1"/>
    <w:link w:val="affff3"/>
    <w:uiPriority w:val="29"/>
    <w:qFormat/>
    <w:rsid w:val="003E2BF3"/>
    <w:rPr>
      <w:i/>
      <w:iCs/>
      <w:color w:val="212120" w:themeColor="text1"/>
    </w:rPr>
  </w:style>
  <w:style w:type="character" w:customStyle="1" w:styleId="affff3">
    <w:name w:val="引用文 (文字)"/>
    <w:basedOn w:val="a2"/>
    <w:link w:val="affff2"/>
    <w:uiPriority w:val="29"/>
    <w:rsid w:val="003E2BF3"/>
    <w:rPr>
      <w:i/>
      <w:iCs/>
      <w:color w:val="212120" w:themeColor="text1"/>
    </w:rPr>
  </w:style>
  <w:style w:type="paragraph" w:styleId="ac">
    <w:name w:val="Salutation"/>
    <w:basedOn w:val="a1"/>
    <w:next w:val="a1"/>
    <w:link w:val="affff4"/>
    <w:uiPriority w:val="5"/>
    <w:rsid w:val="003843E1"/>
  </w:style>
  <w:style w:type="character" w:customStyle="1" w:styleId="affff4">
    <w:name w:val="挨拶文 (文字)"/>
    <w:basedOn w:val="a2"/>
    <w:link w:val="ac"/>
    <w:uiPriority w:val="5"/>
    <w:rsid w:val="003843E1"/>
  </w:style>
  <w:style w:type="paragraph" w:styleId="af">
    <w:name w:val="Signature"/>
    <w:basedOn w:val="a1"/>
    <w:next w:val="a1"/>
    <w:link w:val="affff5"/>
    <w:uiPriority w:val="7"/>
    <w:rsid w:val="003843E1"/>
    <w:pPr>
      <w:contextualSpacing/>
    </w:pPr>
  </w:style>
  <w:style w:type="character" w:customStyle="1" w:styleId="affff5">
    <w:name w:val="署名 (文字)"/>
    <w:basedOn w:val="a2"/>
    <w:link w:val="af"/>
    <w:uiPriority w:val="7"/>
    <w:rsid w:val="003843E1"/>
  </w:style>
  <w:style w:type="character" w:styleId="affff6">
    <w:name w:val="Strong"/>
    <w:basedOn w:val="a2"/>
    <w:uiPriority w:val="22"/>
    <w:qFormat/>
    <w:rsid w:val="003E2BF3"/>
    <w:rPr>
      <w:b/>
      <w:bCs/>
    </w:rPr>
  </w:style>
  <w:style w:type="paragraph" w:styleId="affff7">
    <w:name w:val="Subtitle"/>
    <w:basedOn w:val="a1"/>
    <w:next w:val="a1"/>
    <w:link w:val="affff8"/>
    <w:uiPriority w:val="11"/>
    <w:qFormat/>
    <w:rsid w:val="003E2BF3"/>
    <w:pPr>
      <w:numPr>
        <w:ilvl w:val="1"/>
      </w:numPr>
    </w:pPr>
    <w:rPr>
      <w:rFonts w:asciiTheme="majorHAnsi" w:eastAsiaTheme="majorEastAsia" w:hAnsiTheme="majorHAnsi" w:cstheme="majorBidi"/>
      <w:i/>
      <w:iCs/>
      <w:color w:val="E73454" w:themeColor="accent1"/>
      <w:spacing w:val="15"/>
      <w:sz w:val="24"/>
      <w:szCs w:val="24"/>
    </w:rPr>
  </w:style>
  <w:style w:type="character" w:customStyle="1" w:styleId="affff8">
    <w:name w:val="副題 (文字)"/>
    <w:basedOn w:val="a2"/>
    <w:link w:val="affff7"/>
    <w:uiPriority w:val="11"/>
    <w:rsid w:val="003E2BF3"/>
    <w:rPr>
      <w:rFonts w:asciiTheme="majorHAnsi" w:eastAsiaTheme="majorEastAsia" w:hAnsiTheme="majorHAnsi" w:cstheme="majorBidi"/>
      <w:i/>
      <w:iCs/>
      <w:color w:val="E73454" w:themeColor="accent1"/>
      <w:spacing w:val="15"/>
      <w:sz w:val="24"/>
      <w:szCs w:val="24"/>
    </w:rPr>
  </w:style>
  <w:style w:type="character" w:styleId="affff9">
    <w:name w:val="Subtle Emphasis"/>
    <w:basedOn w:val="a2"/>
    <w:uiPriority w:val="19"/>
    <w:qFormat/>
    <w:rsid w:val="003E2BF3"/>
    <w:rPr>
      <w:i/>
      <w:iCs/>
      <w:color w:val="91918E" w:themeColor="text1" w:themeTint="7F"/>
    </w:rPr>
  </w:style>
  <w:style w:type="character" w:styleId="affffa">
    <w:name w:val="Subtle Reference"/>
    <w:basedOn w:val="a2"/>
    <w:uiPriority w:val="31"/>
    <w:qFormat/>
    <w:rsid w:val="003E2BF3"/>
    <w:rPr>
      <w:smallCaps/>
      <w:color w:val="009DD5" w:themeColor="accent2"/>
      <w:u w:val="single"/>
    </w:rPr>
  </w:style>
  <w:style w:type="table" w:styleId="3-D1">
    <w:name w:val="Table 3D effects 1"/>
    <w:basedOn w:val="a3"/>
    <w:uiPriority w:val="99"/>
    <w:semiHidden/>
    <w:unhideWhenUsed/>
    <w:rsid w:val="005722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uiPriority w:val="99"/>
    <w:semiHidden/>
    <w:unhideWhenUsed/>
    <w:rsid w:val="005722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uiPriority w:val="99"/>
    <w:semiHidden/>
    <w:unhideWhenUsed/>
    <w:rsid w:val="005722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3"/>
    <w:uiPriority w:val="99"/>
    <w:semiHidden/>
    <w:unhideWhenUsed/>
    <w:rsid w:val="005722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3"/>
    <w:uiPriority w:val="99"/>
    <w:semiHidden/>
    <w:unhideWhenUsed/>
    <w:rsid w:val="0057222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3"/>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3"/>
    <w:uiPriority w:val="99"/>
    <w:semiHidden/>
    <w:unhideWhenUsed/>
    <w:rsid w:val="0057222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3"/>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3"/>
    <w:uiPriority w:val="99"/>
    <w:semiHidden/>
    <w:unhideWhenUsed/>
    <w:rsid w:val="0057222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3"/>
    <w:uiPriority w:val="99"/>
    <w:semiHidden/>
    <w:unhideWhenUsed/>
    <w:rsid w:val="0057222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3"/>
    <w:uiPriority w:val="99"/>
    <w:semiHidden/>
    <w:unhideWhenUsed/>
    <w:rsid w:val="0057222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3"/>
    <w:uiPriority w:val="99"/>
    <w:semiHidden/>
    <w:unhideWhenUsed/>
    <w:rsid w:val="0057222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3"/>
    <w:uiPriority w:val="99"/>
    <w:semiHidden/>
    <w:unhideWhenUsed/>
    <w:rsid w:val="0057222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3"/>
    <w:uiPriority w:val="99"/>
    <w:semiHidden/>
    <w:unhideWhenUsed/>
    <w:rsid w:val="0057222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3"/>
    <w:uiPriority w:val="99"/>
    <w:semiHidden/>
    <w:unhideWhenUsed/>
    <w:rsid w:val="0057222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b">
    <w:name w:val="Table Contemporary"/>
    <w:basedOn w:val="a3"/>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c">
    <w:name w:val="Table Elegant"/>
    <w:basedOn w:val="a3"/>
    <w:uiPriority w:val="99"/>
    <w:semiHidden/>
    <w:unhideWhenUsed/>
    <w:rsid w:val="0057222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3"/>
    <w:uiPriority w:val="99"/>
    <w:semiHidden/>
    <w:unhideWhenUsed/>
    <w:rsid w:val="005722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3"/>
    <w:uiPriority w:val="99"/>
    <w:semiHidden/>
    <w:unhideWhenUsed/>
    <w:rsid w:val="0057222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3"/>
    <w:uiPriority w:val="99"/>
    <w:semiHidden/>
    <w:unhideWhenUsed/>
    <w:rsid w:val="0057222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3"/>
    <w:uiPriority w:val="99"/>
    <w:semiHidden/>
    <w:unhideWhenUsed/>
    <w:rsid w:val="0057222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3"/>
    <w:uiPriority w:val="99"/>
    <w:semiHidden/>
    <w:unhideWhenUsed/>
    <w:rsid w:val="0057222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3"/>
    <w:uiPriority w:val="99"/>
    <w:semiHidden/>
    <w:unhideWhenUsed/>
    <w:rsid w:val="0057222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d">
    <w:name w:val="Grid Table Light"/>
    <w:basedOn w:val="a3"/>
    <w:uiPriority w:val="45"/>
    <w:rsid w:val="0057222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3"/>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3"/>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3"/>
    <w:uiPriority w:val="99"/>
    <w:semiHidden/>
    <w:unhideWhenUsed/>
    <w:rsid w:val="0057222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3"/>
    <w:uiPriority w:val="99"/>
    <w:semiHidden/>
    <w:unhideWhenUsed/>
    <w:rsid w:val="0057222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3"/>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3"/>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3"/>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e">
    <w:name w:val="table of authorities"/>
    <w:basedOn w:val="a1"/>
    <w:next w:val="a1"/>
    <w:uiPriority w:val="99"/>
    <w:semiHidden/>
    <w:unhideWhenUsed/>
    <w:rsid w:val="00572222"/>
    <w:pPr>
      <w:spacing w:after="0"/>
      <w:ind w:left="220" w:hanging="220"/>
    </w:pPr>
  </w:style>
  <w:style w:type="paragraph" w:styleId="afffff">
    <w:name w:val="table of figures"/>
    <w:basedOn w:val="a1"/>
    <w:next w:val="a1"/>
    <w:uiPriority w:val="99"/>
    <w:semiHidden/>
    <w:unhideWhenUsed/>
    <w:rsid w:val="00572222"/>
    <w:pPr>
      <w:spacing w:after="0"/>
    </w:pPr>
  </w:style>
  <w:style w:type="table" w:styleId="afffff0">
    <w:name w:val="Table Professional"/>
    <w:basedOn w:val="a3"/>
    <w:uiPriority w:val="99"/>
    <w:semiHidden/>
    <w:unhideWhenUsed/>
    <w:rsid w:val="005722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3"/>
    <w:uiPriority w:val="99"/>
    <w:semiHidden/>
    <w:unhideWhenUsed/>
    <w:rsid w:val="0057222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3"/>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3"/>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3"/>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Theme"/>
    <w:basedOn w:val="a3"/>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57222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57222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57222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Title"/>
    <w:basedOn w:val="a1"/>
    <w:next w:val="a1"/>
    <w:link w:val="afffff3"/>
    <w:uiPriority w:val="10"/>
    <w:qFormat/>
    <w:rsid w:val="003E2BF3"/>
    <w:pPr>
      <w:pBdr>
        <w:bottom w:val="single" w:sz="8" w:space="4" w:color="E73454" w:themeColor="accent1"/>
      </w:pBdr>
      <w:spacing w:after="300" w:line="240" w:lineRule="auto"/>
      <w:contextualSpacing/>
    </w:pPr>
    <w:rPr>
      <w:rFonts w:asciiTheme="majorHAnsi" w:eastAsiaTheme="majorEastAsia" w:hAnsiTheme="majorHAnsi" w:cstheme="majorBidi"/>
      <w:color w:val="000000" w:themeColor="text2" w:themeShade="BF"/>
      <w:spacing w:val="5"/>
      <w:sz w:val="52"/>
      <w:szCs w:val="52"/>
    </w:rPr>
  </w:style>
  <w:style w:type="character" w:customStyle="1" w:styleId="afffff3">
    <w:name w:val="表題 (文字)"/>
    <w:basedOn w:val="a2"/>
    <w:link w:val="afffff2"/>
    <w:uiPriority w:val="10"/>
    <w:rsid w:val="003E2BF3"/>
    <w:rPr>
      <w:rFonts w:asciiTheme="majorHAnsi" w:eastAsiaTheme="majorEastAsia" w:hAnsiTheme="majorHAnsi" w:cstheme="majorBidi"/>
      <w:color w:val="000000" w:themeColor="text2" w:themeShade="BF"/>
      <w:spacing w:val="5"/>
      <w:sz w:val="52"/>
      <w:szCs w:val="52"/>
    </w:rPr>
  </w:style>
  <w:style w:type="paragraph" w:styleId="afffff4">
    <w:name w:val="toa heading"/>
    <w:basedOn w:val="a1"/>
    <w:next w:val="a1"/>
    <w:uiPriority w:val="99"/>
    <w:semiHidden/>
    <w:unhideWhenUsed/>
    <w:rsid w:val="00572222"/>
    <w:pPr>
      <w:spacing w:before="120"/>
    </w:pPr>
    <w:rPr>
      <w:rFonts w:asciiTheme="majorHAnsi" w:eastAsiaTheme="majorEastAsia" w:hAnsiTheme="majorHAnsi" w:cstheme="majorBidi"/>
      <w:b/>
      <w:bCs/>
    </w:rPr>
  </w:style>
  <w:style w:type="paragraph" w:styleId="1f7">
    <w:name w:val="toc 1"/>
    <w:basedOn w:val="a1"/>
    <w:next w:val="a1"/>
    <w:autoRedefine/>
    <w:uiPriority w:val="39"/>
    <w:semiHidden/>
    <w:unhideWhenUsed/>
    <w:rsid w:val="00572222"/>
    <w:pPr>
      <w:spacing w:after="100"/>
    </w:pPr>
  </w:style>
  <w:style w:type="paragraph" w:styleId="2ff1">
    <w:name w:val="toc 2"/>
    <w:basedOn w:val="a1"/>
    <w:next w:val="a1"/>
    <w:autoRedefine/>
    <w:uiPriority w:val="39"/>
    <w:semiHidden/>
    <w:unhideWhenUsed/>
    <w:rsid w:val="00572222"/>
    <w:pPr>
      <w:spacing w:after="100"/>
      <w:ind w:left="220"/>
    </w:pPr>
  </w:style>
  <w:style w:type="paragraph" w:styleId="3fa">
    <w:name w:val="toc 3"/>
    <w:basedOn w:val="a1"/>
    <w:next w:val="a1"/>
    <w:autoRedefine/>
    <w:uiPriority w:val="39"/>
    <w:semiHidden/>
    <w:unhideWhenUsed/>
    <w:rsid w:val="00572222"/>
    <w:pPr>
      <w:spacing w:after="100"/>
      <w:ind w:left="440"/>
    </w:pPr>
  </w:style>
  <w:style w:type="paragraph" w:styleId="4f4">
    <w:name w:val="toc 4"/>
    <w:basedOn w:val="a1"/>
    <w:next w:val="a1"/>
    <w:autoRedefine/>
    <w:uiPriority w:val="39"/>
    <w:semiHidden/>
    <w:unhideWhenUsed/>
    <w:rsid w:val="00572222"/>
    <w:pPr>
      <w:spacing w:after="100"/>
      <w:ind w:left="660"/>
    </w:pPr>
  </w:style>
  <w:style w:type="paragraph" w:styleId="5f3">
    <w:name w:val="toc 5"/>
    <w:basedOn w:val="a1"/>
    <w:next w:val="a1"/>
    <w:autoRedefine/>
    <w:uiPriority w:val="39"/>
    <w:semiHidden/>
    <w:unhideWhenUsed/>
    <w:rsid w:val="00572222"/>
    <w:pPr>
      <w:spacing w:after="100"/>
      <w:ind w:left="880"/>
    </w:pPr>
  </w:style>
  <w:style w:type="paragraph" w:styleId="6d">
    <w:name w:val="toc 6"/>
    <w:basedOn w:val="a1"/>
    <w:next w:val="a1"/>
    <w:autoRedefine/>
    <w:uiPriority w:val="39"/>
    <w:semiHidden/>
    <w:unhideWhenUsed/>
    <w:rsid w:val="00572222"/>
    <w:pPr>
      <w:spacing w:after="100"/>
      <w:ind w:left="1100"/>
    </w:pPr>
  </w:style>
  <w:style w:type="paragraph" w:styleId="7d">
    <w:name w:val="toc 7"/>
    <w:basedOn w:val="a1"/>
    <w:next w:val="a1"/>
    <w:autoRedefine/>
    <w:uiPriority w:val="39"/>
    <w:semiHidden/>
    <w:unhideWhenUsed/>
    <w:rsid w:val="00572222"/>
    <w:pPr>
      <w:spacing w:after="100"/>
      <w:ind w:left="1320"/>
    </w:pPr>
  </w:style>
  <w:style w:type="paragraph" w:styleId="8b">
    <w:name w:val="toc 8"/>
    <w:basedOn w:val="a1"/>
    <w:next w:val="a1"/>
    <w:autoRedefine/>
    <w:uiPriority w:val="39"/>
    <w:semiHidden/>
    <w:unhideWhenUsed/>
    <w:rsid w:val="00572222"/>
    <w:pPr>
      <w:spacing w:after="100"/>
      <w:ind w:left="1540"/>
    </w:pPr>
  </w:style>
  <w:style w:type="paragraph" w:styleId="99">
    <w:name w:val="toc 9"/>
    <w:basedOn w:val="a1"/>
    <w:next w:val="a1"/>
    <w:autoRedefine/>
    <w:uiPriority w:val="39"/>
    <w:semiHidden/>
    <w:unhideWhenUsed/>
    <w:rsid w:val="00572222"/>
    <w:pPr>
      <w:spacing w:after="100"/>
      <w:ind w:left="1760"/>
    </w:pPr>
  </w:style>
  <w:style w:type="paragraph" w:styleId="afffff5">
    <w:name w:val="TOC Heading"/>
    <w:basedOn w:val="1"/>
    <w:next w:val="a1"/>
    <w:uiPriority w:val="39"/>
    <w:semiHidden/>
    <w:unhideWhenUsed/>
    <w:qFormat/>
    <w:rsid w:val="003E2BF3"/>
    <w:pPr>
      <w:outlineLvl w:val="9"/>
    </w:pPr>
  </w:style>
  <w:style w:type="paragraph" w:customStyle="1" w:styleId="afffff6">
    <w:name w:val="ロゴ"/>
    <w:basedOn w:val="a1"/>
    <w:link w:val="afffff7"/>
    <w:uiPriority w:val="3"/>
    <w:rsid w:val="003843E1"/>
    <w:pPr>
      <w:spacing w:after="0" w:line="240" w:lineRule="auto"/>
    </w:pPr>
    <w:rPr>
      <w:rFonts w:asciiTheme="majorHAnsi" w:eastAsia="Meiryo UI" w:hAnsiTheme="majorHAnsi"/>
      <w:color w:val="4A412B" w:themeColor="accent3" w:themeShade="40"/>
      <w:spacing w:val="20"/>
      <w:sz w:val="26"/>
    </w:rPr>
  </w:style>
  <w:style w:type="character" w:customStyle="1" w:styleId="1f8">
    <w:name w:val="未解決のメンション1"/>
    <w:basedOn w:val="a2"/>
    <w:uiPriority w:val="99"/>
    <w:semiHidden/>
    <w:unhideWhenUsed/>
    <w:rsid w:val="004C287B"/>
    <w:rPr>
      <w:color w:val="605E5C"/>
      <w:shd w:val="clear" w:color="auto" w:fill="E1DFDD"/>
    </w:rPr>
  </w:style>
  <w:style w:type="character" w:customStyle="1" w:styleId="afffff7">
    <w:name w:val="ロゴの文字"/>
    <w:basedOn w:val="a2"/>
    <w:link w:val="afffff6"/>
    <w:uiPriority w:val="3"/>
    <w:rsid w:val="003843E1"/>
    <w:rPr>
      <w:rFonts w:asciiTheme="majorHAnsi" w:eastAsia="Meiryo UI" w:hAnsiTheme="majorHAnsi"/>
      <w:color w:val="4A412B" w:themeColor="accent3" w:themeShade="40"/>
      <w:spacing w:val="20"/>
      <w:sz w:val="26"/>
    </w:rPr>
  </w:style>
  <w:style w:type="table" w:customStyle="1" w:styleId="1f9">
    <w:name w:val="表 (格子)1"/>
    <w:basedOn w:val="a3"/>
    <w:next w:val="af1"/>
    <w:uiPriority w:val="59"/>
    <w:unhideWhenUsed/>
    <w:rsid w:val="00783596"/>
    <w:pPr>
      <w:spacing w:after="0" w:line="240" w:lineRule="auto"/>
    </w:pPr>
    <w:rPr>
      <w:rFonts w:ascii="Century Schoolbook" w:eastAsia="ＭＳ Ｐ明朝" w:hAnsi="Century Schoolbook"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03\AppData\Roaming\Microsoft\Templates\&#37329;&#34701;&#26989;&#21521;&#12369;&#12398;&#12524;&#12479;&#12540;&#12504;&#12483;&#124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3F204FA5504900B664CF7401A57073"/>
        <w:category>
          <w:name w:val="全般"/>
          <w:gallery w:val="placeholder"/>
        </w:category>
        <w:types>
          <w:type w:val="bbPlcHdr"/>
        </w:types>
        <w:behaviors>
          <w:behavior w:val="content"/>
        </w:behaviors>
        <w:guid w:val="{C284B249-9F77-48DE-9A4D-305A267C11B9}"/>
      </w:docPartPr>
      <w:docPartBody>
        <w:p w:rsidR="00D373F8" w:rsidRDefault="006A4784">
          <w:pPr>
            <w:pStyle w:val="4A3F204FA5504900B664CF7401A57073"/>
          </w:pPr>
          <w:r w:rsidRPr="003843E1">
            <w:rPr>
              <w:rFonts w:ascii="ＭＳ 明朝" w:hAnsi="ＭＳ 明朝" w:hint="eastAsia"/>
              <w:lang w:val="ja-JP" w:bidi="ja-JP"/>
            </w:rPr>
            <w:t>自分の名前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markup="0" w:comments="0" w:insDel="0" w:formatting="0"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784"/>
    <w:rsid w:val="000960F9"/>
    <w:rsid w:val="000E7418"/>
    <w:rsid w:val="00184411"/>
    <w:rsid w:val="0021445E"/>
    <w:rsid w:val="00231EA7"/>
    <w:rsid w:val="002627BA"/>
    <w:rsid w:val="002F2469"/>
    <w:rsid w:val="003002D8"/>
    <w:rsid w:val="00531373"/>
    <w:rsid w:val="005E79C3"/>
    <w:rsid w:val="006A4784"/>
    <w:rsid w:val="007676EF"/>
    <w:rsid w:val="007F0578"/>
    <w:rsid w:val="008348BA"/>
    <w:rsid w:val="008B0770"/>
    <w:rsid w:val="00996D8C"/>
    <w:rsid w:val="00A53E49"/>
    <w:rsid w:val="00AB2AF1"/>
    <w:rsid w:val="00B56CE9"/>
    <w:rsid w:val="00D373F8"/>
    <w:rsid w:val="00D75EB7"/>
    <w:rsid w:val="00DE6FD7"/>
    <w:rsid w:val="00E24C42"/>
    <w:rsid w:val="00F468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2E74B5" w:themeColor="accent5" w:themeShade="BF"/>
      <w:sz w:val="22"/>
    </w:rPr>
  </w:style>
  <w:style w:type="paragraph" w:customStyle="1" w:styleId="077C3A44A14D422DAD2E7101A057686B">
    <w:name w:val="077C3A44A14D422DAD2E7101A057686B"/>
    <w:pPr>
      <w:widowControl w:val="0"/>
      <w:jc w:val="both"/>
    </w:pPr>
  </w:style>
  <w:style w:type="paragraph" w:customStyle="1" w:styleId="969610F8954145438BB038AAB2B5611B">
    <w:name w:val="969610F8954145438BB038AAB2B5611B"/>
    <w:pPr>
      <w:widowControl w:val="0"/>
      <w:jc w:val="both"/>
    </w:pPr>
  </w:style>
  <w:style w:type="paragraph" w:customStyle="1" w:styleId="C5DAE6A0F76A46FCB8F89A871653FB88">
    <w:name w:val="C5DAE6A0F76A46FCB8F89A871653FB88"/>
    <w:pPr>
      <w:widowControl w:val="0"/>
      <w:jc w:val="both"/>
    </w:pPr>
  </w:style>
  <w:style w:type="paragraph" w:customStyle="1" w:styleId="67FD261E756F4BEAA6858D943581F6DC">
    <w:name w:val="67FD261E756F4BEAA6858D943581F6DC"/>
    <w:pPr>
      <w:widowControl w:val="0"/>
      <w:jc w:val="both"/>
    </w:pPr>
  </w:style>
  <w:style w:type="paragraph" w:customStyle="1" w:styleId="4A3F204FA5504900B664CF7401A57073">
    <w:name w:val="4A3F204FA5504900B664CF7401A570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Personal Letterhead">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69905-FFE1-450B-8744-A29020599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1EAF0-DFD1-4B0F-BB75-625E1C79394A}">
  <ds:schemaRefs>
    <ds:schemaRef ds:uri="http://schemas.microsoft.com/sharepoint/v3/contenttype/forms"/>
  </ds:schemaRefs>
</ds:datastoreItem>
</file>

<file path=customXml/itemProps3.xml><?xml version="1.0" encoding="utf-8"?>
<ds:datastoreItem xmlns:ds="http://schemas.openxmlformats.org/officeDocument/2006/customXml" ds:itemID="{10625CEE-B3A5-44EC-A6D5-AEC12085939F}">
  <ds:schemaRefs>
    <ds:schemaRef ds:uri="71af3243-3dd4-4a8d-8c0d-dd76da1f02a5"/>
    <ds:schemaRef ds:uri="http://schemas.microsoft.com/office/2006/documentManagement/types"/>
    <ds:schemaRef ds:uri="16c05727-aa75-4e4a-9b5f-8a80a1165891"/>
    <ds:schemaRef ds:uri="http://purl.org/dc/terms/"/>
    <ds:schemaRef ds:uri="http://www.w3.org/XML/1998/namespace"/>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D6AAA08-3D7B-41A7-B2C6-8CB96D327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金融業向けのレターヘッド.dotx</Template>
  <TotalTime>0</TotalTime>
  <Pages>2</Pages>
  <Words>255</Words>
  <Characters>1455</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2022-12-05T04:47:00Z</dcterms:created>
  <dcterms:modified xsi:type="dcterms:W3CDTF">2024-12-02T05:12:00Z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